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jc w:val="center"/>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jc w:val="center"/>
        <w:textAlignment w:val="auto"/>
        <w:rPr>
          <w:rFonts w:hint="default" w:ascii="Times New Roman" w:hAnsi="Times New Roman" w:cs="Times New Roman"/>
          <w:b/>
          <w:bCs/>
          <w:color w:val="0E101A"/>
          <w:sz w:val="24"/>
          <w:szCs w:val="24"/>
        </w:rPr>
      </w:pPr>
      <w:r>
        <w:rPr>
          <w:rFonts w:hint="default" w:ascii="Times New Roman" w:hAnsi="Times New Roman" w:cs="Times New Roman"/>
          <w:b/>
          <w:bCs/>
          <w:color w:val="0E101A"/>
          <w:sz w:val="24"/>
          <w:szCs w:val="24"/>
          <w:lang w:val="en-US"/>
        </w:rPr>
        <w:t xml:space="preserve">Chapter 2 </w:t>
      </w:r>
      <w:r>
        <w:rPr>
          <w:rFonts w:hint="default" w:ascii="Times New Roman" w:hAnsi="Times New Roman" w:cs="Times New Roman"/>
          <w:b/>
          <w:bCs/>
          <w:color w:val="0E101A"/>
          <w:sz w:val="24"/>
          <w:szCs w:val="24"/>
        </w:rPr>
        <w:t>Questions</w:t>
      </w: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jc w:val="center"/>
        <w:textAlignment w:val="auto"/>
        <w:rPr>
          <w:rFonts w:hint="default" w:ascii="Times New Roman" w:hAnsi="Times New Roman" w:cs="Times New Roman"/>
          <w:b w:val="0"/>
          <w:bCs w:val="0"/>
          <w:color w:val="0E101A"/>
          <w:sz w:val="24"/>
          <w:szCs w:val="24"/>
          <w:lang w:val="en-US"/>
        </w:rPr>
      </w:pPr>
      <w:r>
        <w:rPr>
          <w:rFonts w:hint="default" w:ascii="Times New Roman" w:hAnsi="Times New Roman" w:cs="Times New Roman"/>
          <w:b w:val="0"/>
          <w:bCs w:val="0"/>
          <w:color w:val="0E101A"/>
          <w:sz w:val="24"/>
          <w:szCs w:val="24"/>
          <w:lang w:val="en-US"/>
        </w:rPr>
        <w:t>Student’s Name</w:t>
      </w: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jc w:val="center"/>
        <w:textAlignment w:val="auto"/>
        <w:rPr>
          <w:rFonts w:hint="default" w:ascii="Times New Roman" w:hAnsi="Times New Roman" w:cs="Times New Roman"/>
          <w:b w:val="0"/>
          <w:bCs w:val="0"/>
          <w:color w:val="0E101A"/>
          <w:sz w:val="24"/>
          <w:szCs w:val="24"/>
          <w:lang w:val="en-US"/>
        </w:rPr>
      </w:pPr>
      <w:r>
        <w:rPr>
          <w:rFonts w:hint="default" w:ascii="Times New Roman" w:hAnsi="Times New Roman" w:cs="Times New Roman"/>
          <w:b w:val="0"/>
          <w:bCs w:val="0"/>
          <w:color w:val="0E101A"/>
          <w:sz w:val="24"/>
          <w:szCs w:val="24"/>
          <w:lang w:val="en-US"/>
        </w:rPr>
        <w:t xml:space="preserve">Institution </w:t>
      </w:r>
      <w:r>
        <w:rPr>
          <w:rFonts w:hint="default" w:ascii="Times New Roman" w:hAnsi="Times New Roman" w:cs="Times New Roman"/>
          <w:b w:val="0"/>
          <w:bCs w:val="0"/>
          <w:color w:val="0E101A"/>
          <w:sz w:val="24"/>
          <w:szCs w:val="24"/>
          <w:lang w:val="en-US"/>
        </w:rPr>
        <w:br w:type="textWrapping"/>
      </w:r>
      <w:r>
        <w:rPr>
          <w:rFonts w:hint="default" w:ascii="Times New Roman" w:hAnsi="Times New Roman" w:cs="Times New Roman"/>
          <w:b w:val="0"/>
          <w:bCs w:val="0"/>
          <w:color w:val="0E101A"/>
          <w:sz w:val="24"/>
          <w:szCs w:val="24"/>
          <w:lang w:val="en-US"/>
        </w:rPr>
        <w:t>Course</w:t>
      </w: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jc w:val="center"/>
        <w:textAlignment w:val="auto"/>
        <w:rPr>
          <w:rFonts w:hint="default" w:ascii="Times New Roman" w:hAnsi="Times New Roman" w:cs="Times New Roman"/>
          <w:b w:val="0"/>
          <w:bCs w:val="0"/>
          <w:color w:val="0E101A"/>
          <w:sz w:val="24"/>
          <w:szCs w:val="24"/>
          <w:lang w:val="en-US"/>
        </w:rPr>
      </w:pPr>
      <w:r>
        <w:rPr>
          <w:rFonts w:hint="default" w:ascii="Times New Roman" w:hAnsi="Times New Roman" w:cs="Times New Roman"/>
          <w:b w:val="0"/>
          <w:bCs w:val="0"/>
          <w:color w:val="0E101A"/>
          <w:sz w:val="24"/>
          <w:szCs w:val="24"/>
          <w:lang w:val="en-US"/>
        </w:rPr>
        <w:t xml:space="preserve">Professor’s Name </w:t>
      </w:r>
      <w:r>
        <w:rPr>
          <w:rFonts w:hint="default" w:ascii="Times New Roman" w:hAnsi="Times New Roman" w:cs="Times New Roman"/>
          <w:b w:val="0"/>
          <w:bCs w:val="0"/>
          <w:color w:val="0E101A"/>
          <w:sz w:val="24"/>
          <w:szCs w:val="24"/>
          <w:lang w:val="en-US"/>
        </w:rPr>
        <w:br w:type="textWrapping"/>
      </w:r>
      <w:r>
        <w:rPr>
          <w:rFonts w:hint="default" w:ascii="Times New Roman" w:hAnsi="Times New Roman" w:cs="Times New Roman"/>
          <w:b w:val="0"/>
          <w:bCs w:val="0"/>
          <w:color w:val="0E101A"/>
          <w:sz w:val="24"/>
          <w:szCs w:val="24"/>
          <w:lang w:val="en-US"/>
        </w:rPr>
        <w:t>Date</w:t>
      </w: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val="0"/>
          <w:bCs w:val="0"/>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val="0"/>
          <w:bCs w:val="0"/>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val="0"/>
          <w:bCs w:val="0"/>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val="0"/>
          <w:bCs w:val="0"/>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val="0"/>
          <w:bCs w:val="0"/>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jc w:val="center"/>
        <w:textAlignment w:val="auto"/>
        <w:rPr>
          <w:rFonts w:hint="default" w:ascii="Times New Roman" w:hAnsi="Times New Roman" w:cs="Times New Roman"/>
          <w:b/>
          <w:bCs/>
          <w:color w:val="0E101A"/>
          <w:sz w:val="24"/>
          <w:szCs w:val="24"/>
        </w:rPr>
      </w:pPr>
      <w:r>
        <w:rPr>
          <w:rFonts w:hint="default" w:ascii="Times New Roman" w:hAnsi="Times New Roman" w:cs="Times New Roman"/>
          <w:b/>
          <w:bCs/>
          <w:color w:val="0E101A"/>
          <w:sz w:val="24"/>
          <w:szCs w:val="24"/>
          <w:lang w:val="en-US"/>
        </w:rPr>
        <w:t xml:space="preserve">Chapter 2 </w:t>
      </w:r>
      <w:r>
        <w:rPr>
          <w:rFonts w:hint="default" w:ascii="Times New Roman" w:hAnsi="Times New Roman" w:cs="Times New Roman"/>
          <w:b/>
          <w:bCs/>
          <w:color w:val="0E101A"/>
          <w:sz w:val="24"/>
          <w:szCs w:val="24"/>
        </w:rPr>
        <w:t>Questions</w:t>
      </w: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bCs/>
          <w:color w:val="0E101A"/>
          <w:sz w:val="24"/>
          <w:szCs w:val="24"/>
        </w:rPr>
      </w:pPr>
      <w:r>
        <w:rPr>
          <w:rFonts w:hint="default" w:ascii="Times New Roman" w:hAnsi="Times New Roman" w:cs="Times New Roman"/>
          <w:b/>
          <w:bCs/>
          <w:color w:val="0E101A"/>
          <w:sz w:val="24"/>
          <w:szCs w:val="24"/>
        </w:rPr>
        <w:t>Who founded political science? </w:t>
      </w: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ind w:firstLine="720"/>
        <w:textAlignment w:val="auto"/>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The discussion on who was the true founder of political science continues with different groups divided on who was the founder. As explained in chapter 2 of the text, some people believe that Plato was the true founder of political science. Others believe that Aristotle is the true founder of political science. However, based on the discussion and arguments presented in chapter 2 of the text, it is possible to settle on Aristotle as the true founder of political science because he was “the first empirical political scientist” (p. 23). Aristotle was Plato’s student, and he regarded politics as “master science” and involved his students in extensive research on Greek city-states. As further explained in the chapter, Aristotle used the data he and his students collected to establish his work on politics. Plato may have been the first to write about government and politics, especially what an ideal government should look like in his text, </w:t>
      </w:r>
      <w:r>
        <w:rPr>
          <w:rStyle w:val="31"/>
          <w:rFonts w:hint="default" w:ascii="Times New Roman" w:hAnsi="Times New Roman" w:cs="Times New Roman"/>
          <w:color w:val="0E101A"/>
          <w:sz w:val="24"/>
          <w:szCs w:val="24"/>
        </w:rPr>
        <w:t>Republic</w:t>
      </w:r>
      <w:r>
        <w:rPr>
          <w:rFonts w:hint="default" w:ascii="Times New Roman" w:hAnsi="Times New Roman" w:cs="Times New Roman"/>
          <w:color w:val="0E101A"/>
          <w:sz w:val="24"/>
          <w:szCs w:val="24"/>
        </w:rPr>
        <w:t>, but his ideas were speculative. His student Aristotle is the founder of political science due to his extensive work and research that involved collecting information on the government and politics.</w:t>
      </w: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bCs/>
          <w:color w:val="0E101A"/>
          <w:sz w:val="24"/>
          <w:szCs w:val="24"/>
        </w:rPr>
      </w:pPr>
      <w:r>
        <w:rPr>
          <w:rFonts w:hint="default" w:ascii="Times New Roman" w:hAnsi="Times New Roman" w:cs="Times New Roman"/>
          <w:b/>
          <w:bCs/>
          <w:color w:val="0E101A"/>
          <w:sz w:val="24"/>
          <w:szCs w:val="24"/>
        </w:rPr>
        <w:t>What are theories, and why are they important in the discipline of Political Science? </w:t>
      </w: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ind w:firstLine="720"/>
        <w:textAlignment w:val="auto"/>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A theory can be understood as a carefully thought-out explanation or argument for observing a phenomenon that has not been constructed using scientific methods. In other words, a theory is a systematic way of looking at or understanding an event. Theories are important in understanding situations and events in every discipline, and in the political science discipline, theories serve as the basis for structuring facts into a coherent whole. As explained in chapter 2, accumulated facts cannot structure themselves into a coherent whole. As such, they require an organizing principle, which explains the significance of theories. Theories are the guiding principles that can lead to the large collections of meaningless facts being structured into a coherent whole. By coherent whole, it means facts must be able to make sense and have meaning. Without theories, facts collected in political science will just be meaningless. The</w:t>
      </w:r>
      <w:r>
        <w:rPr>
          <w:rFonts w:hint="default" w:ascii="Times New Roman" w:hAnsi="Times New Roman" w:cs="Times New Roman"/>
          <w:color w:val="0E101A"/>
          <w:sz w:val="24"/>
          <w:szCs w:val="24"/>
          <w:lang w:val="en-US"/>
        </w:rPr>
        <w:t>o</w:t>
      </w:r>
      <w:r>
        <w:rPr>
          <w:rFonts w:hint="default" w:ascii="Times New Roman" w:hAnsi="Times New Roman" w:cs="Times New Roman"/>
          <w:color w:val="0E101A"/>
          <w:sz w:val="24"/>
          <w:szCs w:val="24"/>
        </w:rPr>
        <w:t>ries help to understand and ask the right questions in political science. </w:t>
      </w: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bCs/>
          <w:color w:val="0E101A"/>
          <w:sz w:val="24"/>
          <w:szCs w:val="24"/>
        </w:rPr>
      </w:pPr>
      <w:r>
        <w:rPr>
          <w:rFonts w:hint="default" w:ascii="Times New Roman" w:hAnsi="Times New Roman" w:cs="Times New Roman"/>
          <w:b/>
          <w:bCs/>
          <w:color w:val="0E101A"/>
          <w:sz w:val="24"/>
          <w:szCs w:val="24"/>
        </w:rPr>
        <w:t>What did Machiavelli, Confucious, Kautilya, and Ibri Khaldun have in common? </w:t>
      </w: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ind w:firstLine="720"/>
        <w:textAlignment w:val="auto"/>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The four individuals shared a common role; they were both advisers to rulers of their time. Their ideas contributed significantly to understanding philosophical principles as they talked about dealing with different philosophical problems. As discussed in chapter 2, Machiavelli was the first modern philosopher because his work contributed to understanding the concept of power from a philosophical perspective. Like Machiavelli, Kautilya was also an adviser to a prince. Confucious was the adviser to a king in the 6th century, and he shared his vision of a good and stable government. Ibn Khaldun was an adviser, executive, and ambassador to several rulers in the 14th century in North Africa (p. 24). As explained in chapter 2 of the text, Khaldun reflected on what had gone wrong with the Arab empires in North Africa. His philosophical understanding contributed to the underpinning philosophical ideas about modern economic, social, and political changes (p. 24). </w:t>
      </w: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bCs/>
          <w:color w:val="0E101A"/>
          <w:sz w:val="24"/>
          <w:szCs w:val="24"/>
        </w:rPr>
      </w:pPr>
      <w:r>
        <w:rPr>
          <w:rFonts w:hint="default" w:ascii="Times New Roman" w:hAnsi="Times New Roman" w:cs="Times New Roman"/>
          <w:b/>
          <w:bCs/>
          <w:color w:val="0E101A"/>
          <w:sz w:val="24"/>
          <w:szCs w:val="24"/>
        </w:rPr>
        <w:t>How did Hobbes, Locke, and Rousseau differ? </w:t>
      </w: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ind w:firstLine="720"/>
        <w:textAlignment w:val="auto"/>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Even though they were great philosophers of their times, they had different ideas about human nature. As explained in chapter 2, Hobbes believed that life was ugly and brutal. Hobbes believed that society is based on rational self-interest. John Locke examined human nature from the perspective that nature was generally good but had some elements of imperfection which some people took advantage of. To Locke, not everyone in the society was bad as Hobbes presumed. He believed that people lived in equality and tolerance with each other (p. 25). Unlike Hobbes’ perspective that focused on fear of violent death, Locke’s perspective focused on property rights. On the other hand, Rousseau looked at human nature as more perfect and blamed society for corrupting them. Rousseau believed that life in the state of nature was perfect, and people lived without jealousy or deception that was attributed to bad behaviors. Unlike the other two philosophers, he blamed society for corrupting people with good qualities as he believed that society could be improved to help humans achieve freedom (p. 25). </w:t>
      </w: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textAlignment w:val="auto"/>
        <w:rPr>
          <w:rFonts w:hint="default" w:ascii="Times New Roman" w:hAnsi="Times New Roman" w:cs="Times New Roman"/>
          <w:b/>
          <w:bCs/>
          <w:color w:val="0E101A"/>
          <w:sz w:val="24"/>
          <w:szCs w:val="24"/>
        </w:rPr>
      </w:pPr>
      <w:r>
        <w:rPr>
          <w:rFonts w:hint="default" w:ascii="Times New Roman" w:hAnsi="Times New Roman" w:cs="Times New Roman"/>
          <w:b/>
          <w:bCs/>
          <w:color w:val="0E101A"/>
          <w:sz w:val="24"/>
          <w:szCs w:val="24"/>
        </w:rPr>
        <w:t>What are the main arguments of Marx’s theory?</w:t>
      </w:r>
    </w:p>
    <w:p>
      <w:pPr>
        <w:pStyle w:val="85"/>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80" w:lineRule="auto"/>
        <w:ind w:firstLine="720"/>
        <w:textAlignment w:val="auto"/>
        <w:rPr>
          <w:rFonts w:hint="default" w:ascii="Times New Roman" w:hAnsi="Times New Roman" w:cs="Times New Roman"/>
          <w:color w:val="0E101A"/>
          <w:sz w:val="24"/>
          <w:szCs w:val="24"/>
          <w:lang w:val="en-US"/>
        </w:rPr>
      </w:pPr>
      <w:r>
        <w:rPr>
          <w:rFonts w:hint="default" w:ascii="Times New Roman" w:hAnsi="Times New Roman" w:cs="Times New Roman"/>
          <w:color w:val="0E101A"/>
          <w:sz w:val="24"/>
          <w:szCs w:val="24"/>
        </w:rPr>
        <w:t>Marx’s theory asserted that systems were not able to adapt to environmental changes. He believed that things do not happen by accident. Instead, Marx argued that the underlying cause is in economics. Marx’s theory helps to understand why the feudal system and capitalism fell. The feudal system failed due to its inability to change with time. The same with the capitalist system that fell to socialism in Europe due to the inability to make products available and accessible to the people producing them.</w:t>
      </w:r>
      <w:r>
        <w:rPr>
          <w:rFonts w:hint="default" w:ascii="Times New Roman" w:hAnsi="Times New Roman" w:cs="Times New Roman"/>
          <w:color w:val="0E101A"/>
          <w:sz w:val="24"/>
          <w:szCs w:val="24"/>
          <w:lang w:val="en-US"/>
        </w:rPr>
        <w:t xml:space="preserve"> Marx looked at the intersection between economics and social conditions in the society and how it influenced the emergence of social classes. </w:t>
      </w:r>
    </w:p>
    <w:p>
      <w:pPr>
        <w:keepNext w:val="0"/>
        <w:keepLines w:val="0"/>
        <w:pageBreakBefore w:val="0"/>
        <w:widowControl/>
        <w:kinsoku/>
        <w:wordWrap/>
        <w:overflowPunct/>
        <w:topLinePunct w:val="0"/>
        <w:autoSpaceDE/>
        <w:autoSpaceDN/>
        <w:bidi w:val="0"/>
        <w:adjustRightInd w:val="0"/>
        <w:snapToGrid/>
        <w:spacing w:line="480" w:lineRule="auto"/>
        <w:ind w:left="0" w:leftChars="0" w:firstLine="0" w:firstLineChars="0"/>
        <w:textAlignment w:val="auto"/>
        <w:rPr>
          <w:rFonts w:hint="default" w:ascii="Times New Roman" w:hAnsi="Times New Roman" w:cs="Times New Roman"/>
          <w:sz w:val="24"/>
          <w:szCs w:val="24"/>
          <w:lang w:val="en-US"/>
        </w:rPr>
      </w:pPr>
    </w:p>
    <w:p>
      <w:pPr>
        <w:keepNext w:val="0"/>
        <w:keepLines w:val="0"/>
        <w:pageBreakBefore w:val="0"/>
        <w:widowControl/>
        <w:kinsoku/>
        <w:wordWrap/>
        <w:overflowPunct/>
        <w:topLinePunct w:val="0"/>
        <w:autoSpaceDE/>
        <w:autoSpaceDN/>
        <w:bidi w:val="0"/>
        <w:adjustRightInd w:val="0"/>
        <w:snapToGrid/>
        <w:spacing w:line="480" w:lineRule="auto"/>
        <w:ind w:left="0" w:leftChars="0" w:firstLine="0" w:firstLineChars="0"/>
        <w:textAlignment w:val="auto"/>
        <w:rPr>
          <w:rFonts w:hint="default" w:ascii="Times New Roman" w:hAnsi="Times New Roman" w:cs="Times New Roman"/>
          <w:sz w:val="24"/>
          <w:szCs w:val="24"/>
          <w:lang w:val="en-US"/>
        </w:rPr>
      </w:pPr>
    </w:p>
    <w:p>
      <w:pPr>
        <w:keepNext w:val="0"/>
        <w:keepLines w:val="0"/>
        <w:pageBreakBefore w:val="0"/>
        <w:widowControl/>
        <w:kinsoku/>
        <w:wordWrap/>
        <w:overflowPunct/>
        <w:topLinePunct w:val="0"/>
        <w:autoSpaceDE/>
        <w:autoSpaceDN/>
        <w:bidi w:val="0"/>
        <w:adjustRightInd w:val="0"/>
        <w:snapToGrid/>
        <w:spacing w:line="480" w:lineRule="auto"/>
        <w:ind w:left="0" w:leftChars="0" w:firstLine="0" w:firstLineChars="0"/>
        <w:textAlignment w:val="auto"/>
        <w:rPr>
          <w:rFonts w:hint="default" w:ascii="Times New Roman" w:hAnsi="Times New Roman" w:cs="Times New Roman"/>
          <w:sz w:val="24"/>
          <w:szCs w:val="24"/>
          <w:lang w:val="en-US"/>
        </w:rPr>
      </w:pPr>
    </w:p>
    <w:p>
      <w:pPr>
        <w:keepNext w:val="0"/>
        <w:keepLines w:val="0"/>
        <w:pageBreakBefore w:val="0"/>
        <w:widowControl/>
        <w:kinsoku/>
        <w:wordWrap/>
        <w:overflowPunct/>
        <w:topLinePunct w:val="0"/>
        <w:autoSpaceDE/>
        <w:autoSpaceDN/>
        <w:bidi w:val="0"/>
        <w:adjustRightInd w:val="0"/>
        <w:snapToGrid/>
        <w:spacing w:line="480" w:lineRule="auto"/>
        <w:ind w:left="0" w:leftChars="0" w:firstLine="0" w:firstLineChars="0"/>
        <w:textAlignment w:val="auto"/>
        <w:rPr>
          <w:rFonts w:hint="default" w:ascii="Times New Roman" w:hAnsi="Times New Roman" w:cs="Times New Roman"/>
          <w:sz w:val="24"/>
          <w:szCs w:val="24"/>
          <w:lang w:val="en-US"/>
        </w:rPr>
      </w:pPr>
    </w:p>
    <w:p>
      <w:pPr>
        <w:keepNext w:val="0"/>
        <w:keepLines w:val="0"/>
        <w:pageBreakBefore w:val="0"/>
        <w:widowControl/>
        <w:kinsoku/>
        <w:wordWrap/>
        <w:overflowPunct/>
        <w:topLinePunct w:val="0"/>
        <w:autoSpaceDE/>
        <w:autoSpaceDN/>
        <w:bidi w:val="0"/>
        <w:adjustRightInd w:val="0"/>
        <w:snapToGrid/>
        <w:spacing w:line="480" w:lineRule="auto"/>
        <w:ind w:left="0" w:leftChars="0" w:firstLine="0" w:firstLineChars="0"/>
        <w:textAlignment w:val="auto"/>
        <w:rPr>
          <w:rFonts w:hint="default" w:ascii="Times New Roman" w:hAnsi="Times New Roman" w:cs="Times New Roman"/>
          <w:sz w:val="24"/>
          <w:szCs w:val="24"/>
          <w:lang w:val="en-US"/>
        </w:rPr>
      </w:pPr>
    </w:p>
    <w:p>
      <w:pPr>
        <w:keepNext w:val="0"/>
        <w:keepLines w:val="0"/>
        <w:pageBreakBefore w:val="0"/>
        <w:widowControl/>
        <w:kinsoku/>
        <w:wordWrap/>
        <w:overflowPunct/>
        <w:topLinePunct w:val="0"/>
        <w:autoSpaceDE/>
        <w:autoSpaceDN/>
        <w:bidi w:val="0"/>
        <w:adjustRightInd w:val="0"/>
        <w:snapToGrid/>
        <w:spacing w:line="480" w:lineRule="auto"/>
        <w:ind w:left="0" w:leftChars="0" w:firstLine="0" w:firstLineChars="0"/>
        <w:textAlignment w:val="auto"/>
        <w:rPr>
          <w:rFonts w:hint="default" w:ascii="Times New Roman" w:hAnsi="Times New Roman" w:cs="Times New Roman"/>
          <w:sz w:val="24"/>
          <w:szCs w:val="24"/>
          <w:lang w:val="en-US"/>
        </w:rPr>
      </w:pPr>
    </w:p>
    <w:p>
      <w:pPr>
        <w:keepNext w:val="0"/>
        <w:keepLines w:val="0"/>
        <w:pageBreakBefore w:val="0"/>
        <w:widowControl/>
        <w:kinsoku/>
        <w:wordWrap/>
        <w:overflowPunct/>
        <w:topLinePunct w:val="0"/>
        <w:autoSpaceDE/>
        <w:autoSpaceDN/>
        <w:bidi w:val="0"/>
        <w:adjustRightInd w:val="0"/>
        <w:snapToGrid/>
        <w:spacing w:line="480" w:lineRule="auto"/>
        <w:ind w:left="0" w:leftChars="0" w:firstLine="0" w:firstLineChars="0"/>
        <w:textAlignment w:val="auto"/>
        <w:rPr>
          <w:rFonts w:hint="default" w:ascii="Times New Roman" w:hAnsi="Times New Roman" w:cs="Times New Roman"/>
          <w:sz w:val="24"/>
          <w:szCs w:val="24"/>
          <w:lang w:val="en-US"/>
        </w:rPr>
      </w:pPr>
    </w:p>
    <w:p>
      <w:pPr>
        <w:keepNext w:val="0"/>
        <w:keepLines w:val="0"/>
        <w:pageBreakBefore w:val="0"/>
        <w:widowControl/>
        <w:kinsoku/>
        <w:wordWrap/>
        <w:overflowPunct/>
        <w:topLinePunct w:val="0"/>
        <w:autoSpaceDE/>
        <w:autoSpaceDN/>
        <w:bidi w:val="0"/>
        <w:adjustRightInd w:val="0"/>
        <w:snapToGrid/>
        <w:spacing w:line="480" w:lineRule="auto"/>
        <w:ind w:left="0" w:leftChars="0" w:firstLine="0" w:firstLineChars="0"/>
        <w:jc w:val="center"/>
        <w:textAlignment w:val="auto"/>
        <w:rPr>
          <w:rFonts w:hint="default" w:ascii="Times New Roman" w:hAnsi="Times New Roman" w:cs="Times New Roman"/>
          <w:sz w:val="24"/>
          <w:szCs w:val="24"/>
          <w:lang w:val="en-US"/>
        </w:rPr>
      </w:pPr>
      <w:bookmarkStart w:id="0" w:name="_GoBack"/>
      <w:bookmarkEnd w:id="0"/>
      <w:r>
        <w:rPr>
          <w:rFonts w:hint="default" w:ascii="Times New Roman" w:hAnsi="Times New Roman" w:cs="Times New Roman"/>
          <w:sz w:val="24"/>
          <w:szCs w:val="24"/>
          <w:lang w:val="en-US"/>
        </w:rPr>
        <w:t>Reference</w:t>
      </w:r>
    </w:p>
    <w:p>
      <w:pPr>
        <w:keepNext w:val="0"/>
        <w:keepLines w:val="0"/>
        <w:pageBreakBefore w:val="0"/>
        <w:widowControl/>
        <w:kinsoku/>
        <w:wordWrap/>
        <w:overflowPunct/>
        <w:topLinePunct w:val="0"/>
        <w:autoSpaceDE/>
        <w:autoSpaceDN/>
        <w:bidi w:val="0"/>
        <w:adjustRightInd w:val="0"/>
        <w:snapToGrid/>
        <w:spacing w:line="480" w:lineRule="auto"/>
        <w:ind w:left="0" w:leftChars="0" w:firstLine="0" w:firstLineChars="0"/>
        <w:textAlignment w:val="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Chapter: Theories. </w:t>
      </w:r>
    </w:p>
    <w:sectPr>
      <w:headerReference r:id="rId5" w:type="default"/>
      <w:pgSz w:w="11906" w:h="16838"/>
      <w:pgMar w:top="1440" w:right="1800" w:bottom="1440" w:left="1800"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gency FB">
    <w:panose1 w:val="020B0503020202020204"/>
    <w:charset w:val="00"/>
    <w:family w:val="auto"/>
    <w:pitch w:val="default"/>
    <w:sig w:usb0="00000003" w:usb1="00000000" w:usb2="00000000" w:usb3="00000000" w:csb0="2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pPr>
      <w:r>
        <w:separator/>
      </w:r>
    </w:p>
  </w:footnote>
  <w:footnote w:type="continuationSeparator" w:id="1">
    <w:p>
      <w:pPr>
        <w:spacing w:line="48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4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s0lY7tAAAAAFAQAA&#10;DwAAAAAAAAABACAAAAAiAAAAZHJzL2Rvd25yZXYueG1sUEsBAhQAFAAAAAgAh07iQNEw1/TMAgAA&#10;IwYAAA4AAAAAAAAAAQAgAAAAHwEAAGRycy9lMm9Eb2MueG1sUEsFBgAAAAAGAAYAWQEAAF0GAAAA&#10;AA==&#10;">
              <v:fill on="f" focussize="0,0"/>
              <v:stroke on="f" weight="0.5pt"/>
              <v:imagedata o:title=""/>
              <o:lock v:ext="edit" aspectratio="f"/>
              <v:textbox inset="0mm,0mm,0mm,0mm" style="mso-fit-shape-to-text:t;">
                <w:txbxContent>
                  <w:p>
                    <w:pPr>
                      <w:pStyle w:val="4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82"/>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81"/>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80"/>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79"/>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72"/>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71"/>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70"/>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69"/>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78"/>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68"/>
      <w:lvlText w:val=""/>
      <w:lvlJc w:val="left"/>
      <w:pPr>
        <w:tabs>
          <w:tab w:val="left" w:pos="360"/>
        </w:tabs>
        <w:ind w:left="360" w:hanging="360" w:hangingChars="200"/>
      </w:pPr>
      <w:rPr>
        <w:rFonts w:hint="default" w:ascii="Wingdings" w:hAnsi="Wingdings"/>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footnoteLayoutLikeWW8/>
    <w:forgetLastTabAlignment/>
    <w:adjustLineHeightInTable/>
    <w:layoutRawTableWidth/>
    <w:layoutTableRowsApar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A422D3"/>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163B52F5"/>
    <w:rsid w:val="46A422D3"/>
    <w:rsid w:val="553B3A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unhideWhenUsed="0" w:uiPriority="0" w:semiHidden="0" w:name="List 5"/>
    <w:lsdException w:unhideWhenUsed="0" w:uiPriority="0" w:semiHidden="0" w:name="List Bullet 2"/>
    <w:lsdException w:qFormat="1"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qFormat="1" w:unhideWhenUsed="0" w:uiPriority="0" w:semiHidden="0" w:name="List Number 4"/>
    <w:lsdException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qFormat="1" w:unhideWhenUsed="0" w:uiPriority="0" w:semiHidden="0" w:name="Table Simple 1"/>
    <w:lsdException w:qFormat="1" w:unhideWhenUsed="0" w:uiPriority="0" w:semiHidden="0" w:name="Table Simple 2"/>
    <w:lsdException w:qFormat="1" w:unhideWhenUsed="0" w:uiPriority="0" w:semiHidden="0" w:name="Table Simple 3"/>
    <w:lsdException w:qFormat="1"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qFormat="1" w:unhideWhenUsed="0" w:uiPriority="0" w:semiHidden="0" w:name="Table Columns 1"/>
    <w:lsdException w:qFormat="1" w:unhideWhenUsed="0" w:uiPriority="0" w:semiHidden="0" w:name="Table Columns 2"/>
    <w:lsdException w:qFormat="1" w:unhideWhenUsed="0" w:uiPriority="0" w:semiHidden="0" w:name="Table Columns 3"/>
    <w:lsdException w:qFormat="1" w:unhideWhenUsed="0" w:uiPriority="0" w:semiHidden="0" w:name="Table Columns 4"/>
    <w:lsdException w:qFormat="1" w:unhideWhenUsed="0" w:uiPriority="0" w:semiHidden="0" w:name="Table Columns 5"/>
    <w:lsdException w:qFormat="1" w:unhideWhenUsed="0" w:uiPriority="0" w:semiHidden="0" w:name="Table Grid 1"/>
    <w:lsdException w:qFormat="1"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qFormat="1" w:unhideWhenUsed="0" w:uiPriority="0" w:semiHidden="0" w:name="Table List 2"/>
    <w:lsdException w:qFormat="1" w:unhideWhenUsed="0" w:uiPriority="0" w:semiHidden="0" w:name="Table List 3"/>
    <w:lsdException w:qFormat="1" w:unhideWhenUsed="0" w:uiPriority="0" w:semiHidden="0" w:name="Table List 4"/>
    <w:lsdException w:qFormat="1" w:unhideWhenUsed="0" w:uiPriority="0" w:semiHidden="0" w:name="Table List 5"/>
    <w:lsdException w:qFormat="1" w:unhideWhenUsed="0" w:uiPriority="0" w:semiHidden="0" w:name="Table List 6"/>
    <w:lsdException w:qFormat="1" w:unhideWhenUsed="0" w:uiPriority="0" w:semiHidden="0" w:name="Table List 7"/>
    <w:lsdException w:qFormat="1" w:unhideWhenUsed="0" w:uiPriority="0" w:semiHidden="0" w:name="Table List 8"/>
    <w:lsdException w:qFormat="1" w:unhideWhenUsed="0" w:uiPriority="0" w:semiHidden="0" w:name="Table 3D effects 1"/>
    <w:lsdException w:qFormat="1" w:unhideWhenUsed="0" w:uiPriority="0" w:semiHidden="0" w:name="Table 3D effects 2"/>
    <w:lsdException w:qFormat="1" w:unhideWhenUsed="0" w:uiPriority="0" w:semiHidden="0" w:name="Table 3D effects 3"/>
    <w:lsdException w:qFormat="1" w:unhideWhenUsed="0" w:uiPriority="0" w:semiHidden="0" w:name="Table Contemporary"/>
    <w:lsdException w:qFormat="1" w:unhideWhenUsed="0" w:uiPriority="0" w:semiHidden="0" w:name="Table Elegant"/>
    <w:lsdException w:qFormat="1" w:unhideWhenUsed="0" w:uiPriority="0" w:semiHidden="0" w:name="Table Professional"/>
    <w:lsdException w:qFormat="1" w:unhideWhenUsed="0" w:uiPriority="0" w:semiHidden="0" w:name="Table Subtle 1"/>
    <w:lsdException w:qFormat="1" w:unhideWhenUsed="0" w:uiPriority="0" w:semiHidden="0" w:name="Table Subtle 2"/>
    <w:lsdException w:qFormat="1" w:unhideWhenUsed="0" w:uiPriority="0" w:semiHidden="0" w:name="Table Web 1"/>
    <w:lsdException w:qFormat="1" w:unhideWhenUsed="0" w:uiPriority="0" w:semiHidden="0" w:name="Table Web 2"/>
    <w:lsdException w:qFormat="1"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line="480" w:lineRule="auto"/>
      <w:ind w:firstLine="720"/>
    </w:pPr>
    <w:rPr>
      <w:rFonts w:asciiTheme="minorHAnsi" w:hAnsiTheme="minorHAnsi" w:eastAsiaTheme="minorEastAsia" w:cstheme="minorBidi"/>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keepNext/>
      <w:keepLines/>
      <w:spacing w:before="260" w:after="260" w:line="416" w:lineRule="auto"/>
      <w:outlineLvl w:val="1"/>
    </w:pPr>
    <w:rPr>
      <w:b/>
      <w:bCs/>
      <w:sz w:val="32"/>
      <w:szCs w:val="32"/>
    </w:rPr>
  </w:style>
  <w:style w:type="paragraph" w:styleId="4">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0"/>
    <w:pPr>
      <w:keepNext/>
      <w:keepLines/>
      <w:spacing w:before="280" w:after="290" w:line="376" w:lineRule="auto"/>
      <w:outlineLvl w:val="3"/>
    </w:pPr>
    <w:rPr>
      <w:b/>
      <w:bCs/>
      <w:sz w:val="28"/>
      <w:szCs w:val="28"/>
    </w:rPr>
  </w:style>
  <w:style w:type="paragraph" w:styleId="6">
    <w:name w:val="heading 5"/>
    <w:basedOn w:val="1"/>
    <w:next w:val="1"/>
    <w:semiHidden/>
    <w:unhideWhenUsed/>
    <w:qFormat/>
    <w:uiPriority w:val="0"/>
    <w:pPr>
      <w:keepNext/>
      <w:keepLines/>
      <w:spacing w:before="280" w:after="290" w:line="376" w:lineRule="auto"/>
      <w:outlineLvl w:val="4"/>
    </w:pPr>
    <w:rPr>
      <w:b/>
      <w:bCs/>
      <w:sz w:val="28"/>
      <w:szCs w:val="28"/>
    </w:rPr>
  </w:style>
  <w:style w:type="paragraph" w:styleId="7">
    <w:name w:val="heading 6"/>
    <w:basedOn w:val="1"/>
    <w:next w:val="1"/>
    <w:semiHidden/>
    <w:unhideWhenUsed/>
    <w:qFormat/>
    <w:uiPriority w:val="0"/>
    <w:pPr>
      <w:keepNext/>
      <w:keepLines/>
      <w:spacing w:before="240" w:after="64" w:line="320" w:lineRule="auto"/>
      <w:outlineLvl w:val="5"/>
    </w:pPr>
    <w:rPr>
      <w:b/>
      <w:bCs/>
      <w:sz w:val="24"/>
      <w:szCs w:val="24"/>
    </w:rPr>
  </w:style>
  <w:style w:type="paragraph" w:styleId="8">
    <w:name w:val="heading 7"/>
    <w:basedOn w:val="1"/>
    <w:next w:val="1"/>
    <w:semiHidden/>
    <w:unhideWhenUsed/>
    <w:qFormat/>
    <w:uiPriority w:val="0"/>
    <w:pPr>
      <w:keepNext/>
      <w:keepLines/>
      <w:spacing w:before="240" w:after="64" w:line="320" w:lineRule="auto"/>
      <w:outlineLvl w:val="6"/>
    </w:pPr>
    <w:rPr>
      <w:b/>
      <w:bCs/>
      <w:sz w:val="24"/>
      <w:szCs w:val="24"/>
    </w:rPr>
  </w:style>
  <w:style w:type="paragraph" w:styleId="9">
    <w:name w:val="heading 8"/>
    <w:basedOn w:val="1"/>
    <w:next w:val="1"/>
    <w:semiHidden/>
    <w:unhideWhenUsed/>
    <w:qFormat/>
    <w:uiPriority w:val="0"/>
    <w:pPr>
      <w:keepNext/>
      <w:keepLines/>
      <w:spacing w:before="240" w:after="64" w:line="320" w:lineRule="auto"/>
      <w:outlineLvl w:val="7"/>
    </w:pPr>
    <w:rPr>
      <w:sz w:val="24"/>
      <w:szCs w:val="24"/>
    </w:rPr>
  </w:style>
  <w:style w:type="paragraph" w:styleId="10">
    <w:name w:val="heading 9"/>
    <w:basedOn w:val="1"/>
    <w:next w:val="1"/>
    <w:semiHidden/>
    <w:unhideWhenUsed/>
    <w:qFormat/>
    <w:uiPriority w:val="0"/>
    <w:pPr>
      <w:keepNext/>
      <w:keepLines/>
      <w:spacing w:before="240" w:after="64" w:line="320" w:lineRule="auto"/>
      <w:outlineLvl w:val="8"/>
    </w:pPr>
    <w:rPr>
      <w:szCs w:val="21"/>
    </w:rPr>
  </w:style>
  <w:style w:type="character" w:default="1" w:styleId="11">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13">
    <w:name w:val="Balloon Text"/>
    <w:basedOn w:val="1"/>
    <w:qFormat/>
    <w:uiPriority w:val="0"/>
    <w:rPr>
      <w:sz w:val="16"/>
      <w:szCs w:val="16"/>
    </w:rPr>
  </w:style>
  <w:style w:type="paragraph" w:styleId="14">
    <w:name w:val="Block Text"/>
    <w:basedOn w:val="1"/>
    <w:qFormat/>
    <w:uiPriority w:val="0"/>
    <w:pPr>
      <w:spacing w:after="120"/>
      <w:ind w:left="1440" w:leftChars="700" w:right="1440" w:rightChars="700"/>
    </w:pPr>
  </w:style>
  <w:style w:type="paragraph" w:styleId="15">
    <w:name w:val="Body Text"/>
    <w:basedOn w:val="1"/>
    <w:qFormat/>
    <w:uiPriority w:val="0"/>
    <w:pPr>
      <w:spacing w:after="120"/>
    </w:pPr>
  </w:style>
  <w:style w:type="paragraph" w:styleId="16">
    <w:name w:val="Body Text 2"/>
    <w:basedOn w:val="1"/>
    <w:qFormat/>
    <w:uiPriority w:val="0"/>
    <w:pPr>
      <w:spacing w:after="120" w:line="480" w:lineRule="auto"/>
    </w:pPr>
  </w:style>
  <w:style w:type="paragraph" w:styleId="17">
    <w:name w:val="Body Text 3"/>
    <w:basedOn w:val="1"/>
    <w:qFormat/>
    <w:uiPriority w:val="0"/>
    <w:pPr>
      <w:spacing w:after="120"/>
    </w:pPr>
    <w:rPr>
      <w:sz w:val="16"/>
      <w:szCs w:val="16"/>
    </w:rPr>
  </w:style>
  <w:style w:type="paragraph" w:styleId="18">
    <w:name w:val="Body Text First Indent"/>
    <w:basedOn w:val="15"/>
    <w:qFormat/>
    <w:uiPriority w:val="0"/>
    <w:pPr>
      <w:ind w:firstLine="420" w:firstLineChars="100"/>
    </w:pPr>
  </w:style>
  <w:style w:type="paragraph" w:styleId="19">
    <w:name w:val="Body Text Indent"/>
    <w:basedOn w:val="1"/>
    <w:qFormat/>
    <w:uiPriority w:val="0"/>
    <w:pPr>
      <w:spacing w:after="120"/>
      <w:ind w:left="420" w:leftChars="200"/>
    </w:pPr>
  </w:style>
  <w:style w:type="paragraph" w:styleId="20">
    <w:name w:val="Body Text First Indent 2"/>
    <w:basedOn w:val="19"/>
    <w:qFormat/>
    <w:uiPriority w:val="0"/>
    <w:pPr>
      <w:ind w:firstLine="420" w:firstLineChars="200"/>
    </w:pPr>
  </w:style>
  <w:style w:type="paragraph" w:styleId="21">
    <w:name w:val="Body Text Indent 2"/>
    <w:basedOn w:val="1"/>
    <w:qFormat/>
    <w:uiPriority w:val="0"/>
    <w:pPr>
      <w:spacing w:after="120" w:line="480" w:lineRule="auto"/>
      <w:ind w:left="420" w:leftChars="200"/>
    </w:pPr>
  </w:style>
  <w:style w:type="paragraph" w:styleId="22">
    <w:name w:val="Body Text Indent 3"/>
    <w:basedOn w:val="1"/>
    <w:qFormat/>
    <w:uiPriority w:val="0"/>
    <w:pPr>
      <w:spacing w:after="120"/>
      <w:ind w:left="420" w:leftChars="200"/>
    </w:pPr>
    <w:rPr>
      <w:sz w:val="16"/>
      <w:szCs w:val="16"/>
    </w:rPr>
  </w:style>
  <w:style w:type="paragraph" w:styleId="23">
    <w:name w:val="caption"/>
    <w:basedOn w:val="1"/>
    <w:next w:val="1"/>
    <w:semiHidden/>
    <w:unhideWhenUsed/>
    <w:qFormat/>
    <w:uiPriority w:val="0"/>
    <w:rPr>
      <w:rFonts w:ascii="Arial" w:hAnsi="Arial" w:eastAsia="黑体" w:cs="Arial"/>
      <w:sz w:val="20"/>
    </w:rPr>
  </w:style>
  <w:style w:type="paragraph" w:styleId="24">
    <w:name w:val="Closing"/>
    <w:basedOn w:val="1"/>
    <w:qFormat/>
    <w:uiPriority w:val="0"/>
    <w:pPr>
      <w:ind w:left="100" w:leftChars="2100"/>
    </w:pPr>
  </w:style>
  <w:style w:type="character" w:styleId="25">
    <w:name w:val="annotation reference"/>
    <w:basedOn w:val="11"/>
    <w:qFormat/>
    <w:uiPriority w:val="0"/>
    <w:rPr>
      <w:sz w:val="21"/>
      <w:szCs w:val="21"/>
    </w:rPr>
  </w:style>
  <w:style w:type="paragraph" w:styleId="26">
    <w:name w:val="annotation text"/>
    <w:basedOn w:val="1"/>
    <w:qFormat/>
    <w:uiPriority w:val="0"/>
    <w:pPr>
      <w:jc w:val="left"/>
    </w:pPr>
  </w:style>
  <w:style w:type="paragraph" w:styleId="27">
    <w:name w:val="annotation subject"/>
    <w:basedOn w:val="26"/>
    <w:next w:val="26"/>
    <w:qFormat/>
    <w:uiPriority w:val="0"/>
    <w:rPr>
      <w:b/>
      <w:bCs/>
    </w:rPr>
  </w:style>
  <w:style w:type="paragraph" w:styleId="28">
    <w:name w:val="Date"/>
    <w:basedOn w:val="1"/>
    <w:next w:val="1"/>
    <w:qFormat/>
    <w:uiPriority w:val="0"/>
    <w:pPr>
      <w:ind w:left="100" w:leftChars="2500"/>
    </w:pPr>
  </w:style>
  <w:style w:type="paragraph" w:styleId="29">
    <w:name w:val="Document Map"/>
    <w:basedOn w:val="1"/>
    <w:qFormat/>
    <w:uiPriority w:val="0"/>
    <w:pPr>
      <w:shd w:val="clear" w:color="auto" w:fill="000080"/>
    </w:pPr>
  </w:style>
  <w:style w:type="paragraph" w:styleId="30">
    <w:name w:val="E-mail Signature"/>
    <w:basedOn w:val="1"/>
    <w:qFormat/>
    <w:uiPriority w:val="0"/>
  </w:style>
  <w:style w:type="character" w:styleId="31">
    <w:name w:val="Emphasis"/>
    <w:basedOn w:val="11"/>
    <w:qFormat/>
    <w:uiPriority w:val="0"/>
    <w:rPr>
      <w:i/>
      <w:iCs/>
    </w:rPr>
  </w:style>
  <w:style w:type="character" w:styleId="32">
    <w:name w:val="endnote reference"/>
    <w:basedOn w:val="11"/>
    <w:qFormat/>
    <w:uiPriority w:val="0"/>
    <w:rPr>
      <w:vertAlign w:val="superscript"/>
    </w:rPr>
  </w:style>
  <w:style w:type="paragraph" w:styleId="33">
    <w:name w:val="endnote text"/>
    <w:basedOn w:val="1"/>
    <w:qFormat/>
    <w:uiPriority w:val="0"/>
    <w:pPr>
      <w:snapToGrid w:val="0"/>
      <w:jc w:val="left"/>
    </w:pPr>
  </w:style>
  <w:style w:type="paragraph" w:styleId="34">
    <w:name w:val="envelope address"/>
    <w:basedOn w:val="1"/>
    <w:qFormat/>
    <w:uiPriority w:val="0"/>
    <w:pPr>
      <w:framePr w:w="7920" w:h="1980" w:hRule="exact" w:hSpace="180" w:wrap="auto" w:vAnchor="margin" w:hAnchor="page" w:xAlign="center" w:yAlign="bottom"/>
      <w:snapToGrid w:val="0"/>
      <w:ind w:left="100" w:leftChars="1400"/>
    </w:pPr>
    <w:rPr>
      <w:rFonts w:ascii="Arial" w:hAnsi="Arial" w:cs="Arial"/>
      <w:sz w:val="24"/>
      <w:szCs w:val="24"/>
    </w:rPr>
  </w:style>
  <w:style w:type="paragraph" w:styleId="35">
    <w:name w:val="envelope return"/>
    <w:basedOn w:val="1"/>
    <w:qFormat/>
    <w:uiPriority w:val="0"/>
    <w:pPr>
      <w:snapToGrid w:val="0"/>
    </w:pPr>
    <w:rPr>
      <w:rFonts w:ascii="Arial" w:hAnsi="Arial" w:cs="Arial"/>
    </w:rPr>
  </w:style>
  <w:style w:type="character" w:styleId="36">
    <w:name w:val="FollowedHyperlink"/>
    <w:basedOn w:val="11"/>
    <w:qFormat/>
    <w:uiPriority w:val="0"/>
    <w:rPr>
      <w:color w:val="800080"/>
      <w:u w:val="single"/>
    </w:rPr>
  </w:style>
  <w:style w:type="paragraph" w:styleId="37">
    <w:name w:val="footer"/>
    <w:basedOn w:val="1"/>
    <w:qFormat/>
    <w:uiPriority w:val="0"/>
    <w:pPr>
      <w:tabs>
        <w:tab w:val="center" w:pos="4153"/>
        <w:tab w:val="right" w:pos="8306"/>
      </w:tabs>
      <w:snapToGrid w:val="0"/>
      <w:jc w:val="left"/>
    </w:pPr>
    <w:rPr>
      <w:sz w:val="18"/>
      <w:szCs w:val="18"/>
    </w:rPr>
  </w:style>
  <w:style w:type="character" w:styleId="38">
    <w:name w:val="footnote reference"/>
    <w:basedOn w:val="11"/>
    <w:qFormat/>
    <w:uiPriority w:val="0"/>
    <w:rPr>
      <w:vertAlign w:val="superscript"/>
    </w:rPr>
  </w:style>
  <w:style w:type="paragraph" w:styleId="39">
    <w:name w:val="footnote text"/>
    <w:basedOn w:val="1"/>
    <w:qFormat/>
    <w:uiPriority w:val="0"/>
    <w:pPr>
      <w:snapToGrid w:val="0"/>
      <w:jc w:val="left"/>
    </w:pPr>
    <w:rPr>
      <w:sz w:val="18"/>
      <w:szCs w:val="18"/>
    </w:rPr>
  </w:style>
  <w:style w:type="paragraph" w:styleId="40">
    <w:name w:val="header"/>
    <w:basedOn w:val="1"/>
    <w:qFormat/>
    <w:uiPriority w:val="0"/>
    <w:pPr>
      <w:tabs>
        <w:tab w:val="center" w:pos="4153"/>
        <w:tab w:val="right" w:pos="8306"/>
      </w:tabs>
      <w:snapToGrid w:val="0"/>
    </w:pPr>
    <w:rPr>
      <w:sz w:val="18"/>
      <w:szCs w:val="18"/>
    </w:rPr>
  </w:style>
  <w:style w:type="character" w:styleId="41">
    <w:name w:val="HTML Acronym"/>
    <w:basedOn w:val="11"/>
    <w:qFormat/>
    <w:uiPriority w:val="0"/>
  </w:style>
  <w:style w:type="paragraph" w:styleId="42">
    <w:name w:val="HTML Address"/>
    <w:basedOn w:val="1"/>
    <w:qFormat/>
    <w:uiPriority w:val="0"/>
    <w:rPr>
      <w:i/>
      <w:iCs/>
    </w:rPr>
  </w:style>
  <w:style w:type="character" w:styleId="43">
    <w:name w:val="HTML Cite"/>
    <w:basedOn w:val="11"/>
    <w:qFormat/>
    <w:uiPriority w:val="0"/>
    <w:rPr>
      <w:i/>
      <w:iCs/>
    </w:rPr>
  </w:style>
  <w:style w:type="character" w:styleId="44">
    <w:name w:val="HTML Code"/>
    <w:basedOn w:val="11"/>
    <w:qFormat/>
    <w:uiPriority w:val="0"/>
    <w:rPr>
      <w:rFonts w:ascii="Courier New" w:hAnsi="Courier New" w:cs="Courier New"/>
      <w:sz w:val="20"/>
      <w:szCs w:val="20"/>
    </w:rPr>
  </w:style>
  <w:style w:type="character" w:styleId="45">
    <w:name w:val="HTML Definition"/>
    <w:basedOn w:val="11"/>
    <w:qFormat/>
    <w:uiPriority w:val="0"/>
    <w:rPr>
      <w:i/>
      <w:iCs/>
    </w:rPr>
  </w:style>
  <w:style w:type="character" w:styleId="46">
    <w:name w:val="HTML Keyboard"/>
    <w:basedOn w:val="11"/>
    <w:qFormat/>
    <w:uiPriority w:val="0"/>
    <w:rPr>
      <w:rFonts w:ascii="Courier New" w:hAnsi="Courier New" w:cs="Courier New"/>
      <w:sz w:val="20"/>
      <w:szCs w:val="20"/>
    </w:rPr>
  </w:style>
  <w:style w:type="paragraph" w:styleId="47">
    <w:name w:val="HTML Preformatted"/>
    <w:basedOn w:val="1"/>
    <w:qFormat/>
    <w:uiPriority w:val="0"/>
    <w:rPr>
      <w:rFonts w:ascii="Courier New" w:hAnsi="Courier New" w:cs="Courier New"/>
      <w:sz w:val="20"/>
    </w:rPr>
  </w:style>
  <w:style w:type="character" w:styleId="48">
    <w:name w:val="HTML Sample"/>
    <w:basedOn w:val="11"/>
    <w:qFormat/>
    <w:uiPriority w:val="0"/>
    <w:rPr>
      <w:rFonts w:ascii="Courier New" w:hAnsi="Courier New" w:cs="Courier New"/>
    </w:rPr>
  </w:style>
  <w:style w:type="character" w:styleId="49">
    <w:name w:val="HTML Typewriter"/>
    <w:basedOn w:val="11"/>
    <w:qFormat/>
    <w:uiPriority w:val="0"/>
    <w:rPr>
      <w:rFonts w:ascii="Courier New" w:hAnsi="Courier New" w:cs="Courier New"/>
      <w:sz w:val="20"/>
      <w:szCs w:val="20"/>
    </w:rPr>
  </w:style>
  <w:style w:type="character" w:styleId="50">
    <w:name w:val="HTML Variable"/>
    <w:basedOn w:val="11"/>
    <w:qFormat/>
    <w:uiPriority w:val="0"/>
    <w:rPr>
      <w:i/>
      <w:iCs/>
    </w:rPr>
  </w:style>
  <w:style w:type="character" w:styleId="51">
    <w:name w:val="Hyperlink"/>
    <w:basedOn w:val="11"/>
    <w:qFormat/>
    <w:uiPriority w:val="0"/>
    <w:rPr>
      <w:color w:val="0000FF"/>
      <w:u w:val="single"/>
    </w:rPr>
  </w:style>
  <w:style w:type="paragraph" w:styleId="52">
    <w:name w:val="index 1"/>
    <w:basedOn w:val="1"/>
    <w:next w:val="1"/>
    <w:qFormat/>
    <w:uiPriority w:val="0"/>
  </w:style>
  <w:style w:type="paragraph" w:styleId="53">
    <w:name w:val="index 2"/>
    <w:basedOn w:val="1"/>
    <w:next w:val="1"/>
    <w:qFormat/>
    <w:uiPriority w:val="0"/>
    <w:pPr>
      <w:ind w:left="200" w:leftChars="200"/>
    </w:pPr>
  </w:style>
  <w:style w:type="paragraph" w:styleId="54">
    <w:name w:val="index 3"/>
    <w:basedOn w:val="1"/>
    <w:next w:val="1"/>
    <w:qFormat/>
    <w:uiPriority w:val="0"/>
    <w:pPr>
      <w:ind w:left="400" w:leftChars="400"/>
    </w:pPr>
  </w:style>
  <w:style w:type="paragraph" w:styleId="55">
    <w:name w:val="index 4"/>
    <w:basedOn w:val="1"/>
    <w:next w:val="1"/>
    <w:qFormat/>
    <w:uiPriority w:val="0"/>
    <w:pPr>
      <w:ind w:left="600" w:leftChars="600"/>
    </w:pPr>
  </w:style>
  <w:style w:type="paragraph" w:styleId="56">
    <w:name w:val="index 5"/>
    <w:basedOn w:val="1"/>
    <w:next w:val="1"/>
    <w:qFormat/>
    <w:uiPriority w:val="0"/>
    <w:pPr>
      <w:ind w:left="800" w:leftChars="800"/>
    </w:pPr>
  </w:style>
  <w:style w:type="paragraph" w:styleId="57">
    <w:name w:val="index 6"/>
    <w:basedOn w:val="1"/>
    <w:next w:val="1"/>
    <w:qFormat/>
    <w:uiPriority w:val="0"/>
    <w:pPr>
      <w:ind w:left="1000" w:leftChars="1000"/>
    </w:pPr>
  </w:style>
  <w:style w:type="paragraph" w:styleId="58">
    <w:name w:val="index 7"/>
    <w:basedOn w:val="1"/>
    <w:next w:val="1"/>
    <w:qFormat/>
    <w:uiPriority w:val="0"/>
    <w:pPr>
      <w:ind w:left="1200" w:leftChars="1200"/>
    </w:pPr>
  </w:style>
  <w:style w:type="paragraph" w:styleId="59">
    <w:name w:val="index 8"/>
    <w:basedOn w:val="1"/>
    <w:next w:val="1"/>
    <w:qFormat/>
    <w:uiPriority w:val="0"/>
    <w:pPr>
      <w:ind w:left="1400" w:leftChars="1400"/>
    </w:pPr>
  </w:style>
  <w:style w:type="paragraph" w:styleId="60">
    <w:name w:val="index 9"/>
    <w:basedOn w:val="1"/>
    <w:next w:val="1"/>
    <w:qFormat/>
    <w:uiPriority w:val="0"/>
    <w:pPr>
      <w:ind w:left="1600" w:leftChars="1600"/>
    </w:pPr>
  </w:style>
  <w:style w:type="paragraph" w:styleId="61">
    <w:name w:val="index heading"/>
    <w:basedOn w:val="1"/>
    <w:next w:val="52"/>
    <w:qFormat/>
    <w:uiPriority w:val="0"/>
    <w:rPr>
      <w:rFonts w:ascii="Arial" w:hAnsi="Arial" w:cs="Arial"/>
      <w:b/>
      <w:bCs/>
    </w:rPr>
  </w:style>
  <w:style w:type="character" w:styleId="62">
    <w:name w:val="line number"/>
    <w:basedOn w:val="11"/>
    <w:qFormat/>
    <w:uiPriority w:val="0"/>
  </w:style>
  <w:style w:type="paragraph" w:styleId="63">
    <w:name w:val="List"/>
    <w:basedOn w:val="1"/>
    <w:qFormat/>
    <w:uiPriority w:val="0"/>
    <w:pPr>
      <w:ind w:left="200" w:hanging="200" w:hangingChars="200"/>
    </w:pPr>
  </w:style>
  <w:style w:type="paragraph" w:styleId="64">
    <w:name w:val="List 2"/>
    <w:basedOn w:val="1"/>
    <w:qFormat/>
    <w:uiPriority w:val="0"/>
    <w:pPr>
      <w:ind w:left="100" w:leftChars="200" w:hanging="200" w:hangingChars="200"/>
    </w:pPr>
  </w:style>
  <w:style w:type="paragraph" w:styleId="65">
    <w:name w:val="List 3"/>
    <w:basedOn w:val="1"/>
    <w:qFormat/>
    <w:uiPriority w:val="0"/>
    <w:pPr>
      <w:ind w:left="100" w:leftChars="400" w:hanging="200" w:hangingChars="200"/>
    </w:pPr>
  </w:style>
  <w:style w:type="paragraph" w:styleId="66">
    <w:name w:val="List 4"/>
    <w:basedOn w:val="1"/>
    <w:qFormat/>
    <w:uiPriority w:val="0"/>
    <w:pPr>
      <w:ind w:left="100" w:leftChars="600" w:hanging="200" w:hangingChars="200"/>
    </w:pPr>
  </w:style>
  <w:style w:type="paragraph" w:styleId="67">
    <w:name w:val="List 5"/>
    <w:basedOn w:val="1"/>
    <w:uiPriority w:val="0"/>
    <w:pPr>
      <w:ind w:left="100" w:leftChars="800" w:hanging="200" w:hangingChars="200"/>
    </w:pPr>
  </w:style>
  <w:style w:type="paragraph" w:styleId="68">
    <w:name w:val="List Bullet"/>
    <w:basedOn w:val="1"/>
    <w:uiPriority w:val="0"/>
    <w:pPr>
      <w:numPr>
        <w:ilvl w:val="0"/>
        <w:numId w:val="1"/>
      </w:numPr>
    </w:pPr>
  </w:style>
  <w:style w:type="paragraph" w:styleId="69">
    <w:name w:val="List Bullet 2"/>
    <w:basedOn w:val="1"/>
    <w:uiPriority w:val="0"/>
    <w:pPr>
      <w:numPr>
        <w:ilvl w:val="0"/>
        <w:numId w:val="2"/>
      </w:numPr>
    </w:pPr>
  </w:style>
  <w:style w:type="paragraph" w:styleId="70">
    <w:name w:val="List Bullet 3"/>
    <w:basedOn w:val="1"/>
    <w:qFormat/>
    <w:uiPriority w:val="0"/>
    <w:pPr>
      <w:numPr>
        <w:ilvl w:val="0"/>
        <w:numId w:val="3"/>
      </w:numPr>
    </w:pPr>
  </w:style>
  <w:style w:type="paragraph" w:styleId="71">
    <w:name w:val="List Bullet 4"/>
    <w:basedOn w:val="1"/>
    <w:uiPriority w:val="0"/>
    <w:pPr>
      <w:numPr>
        <w:ilvl w:val="0"/>
        <w:numId w:val="4"/>
      </w:numPr>
    </w:pPr>
  </w:style>
  <w:style w:type="paragraph" w:styleId="72">
    <w:name w:val="List Bullet 5"/>
    <w:basedOn w:val="1"/>
    <w:uiPriority w:val="0"/>
    <w:pPr>
      <w:numPr>
        <w:ilvl w:val="0"/>
        <w:numId w:val="5"/>
      </w:numPr>
    </w:pPr>
  </w:style>
  <w:style w:type="paragraph" w:styleId="73">
    <w:name w:val="List Continue"/>
    <w:basedOn w:val="1"/>
    <w:uiPriority w:val="0"/>
    <w:pPr>
      <w:spacing w:after="120"/>
      <w:ind w:left="420" w:leftChars="200"/>
    </w:pPr>
  </w:style>
  <w:style w:type="paragraph" w:styleId="74">
    <w:name w:val="List Continue 2"/>
    <w:basedOn w:val="1"/>
    <w:uiPriority w:val="0"/>
    <w:pPr>
      <w:spacing w:after="120"/>
      <w:ind w:left="840" w:leftChars="400"/>
    </w:pPr>
  </w:style>
  <w:style w:type="paragraph" w:styleId="75">
    <w:name w:val="List Continue 3"/>
    <w:basedOn w:val="1"/>
    <w:uiPriority w:val="0"/>
    <w:pPr>
      <w:spacing w:after="120"/>
      <w:ind w:left="1260" w:leftChars="600"/>
    </w:pPr>
  </w:style>
  <w:style w:type="paragraph" w:styleId="76">
    <w:name w:val="List Continue 4"/>
    <w:basedOn w:val="1"/>
    <w:qFormat/>
    <w:uiPriority w:val="0"/>
    <w:pPr>
      <w:spacing w:after="120"/>
      <w:ind w:left="1680" w:leftChars="800"/>
    </w:pPr>
  </w:style>
  <w:style w:type="paragraph" w:styleId="77">
    <w:name w:val="List Continue 5"/>
    <w:basedOn w:val="1"/>
    <w:qFormat/>
    <w:uiPriority w:val="0"/>
    <w:pPr>
      <w:spacing w:after="120"/>
      <w:ind w:left="2100" w:leftChars="1000"/>
    </w:pPr>
  </w:style>
  <w:style w:type="paragraph" w:styleId="78">
    <w:name w:val="List Number"/>
    <w:basedOn w:val="1"/>
    <w:qFormat/>
    <w:uiPriority w:val="0"/>
    <w:pPr>
      <w:numPr>
        <w:ilvl w:val="0"/>
        <w:numId w:val="6"/>
      </w:numPr>
    </w:pPr>
  </w:style>
  <w:style w:type="paragraph" w:styleId="79">
    <w:name w:val="List Number 2"/>
    <w:basedOn w:val="1"/>
    <w:qFormat/>
    <w:uiPriority w:val="0"/>
    <w:pPr>
      <w:numPr>
        <w:ilvl w:val="0"/>
        <w:numId w:val="7"/>
      </w:numPr>
    </w:pPr>
  </w:style>
  <w:style w:type="paragraph" w:styleId="80">
    <w:name w:val="List Number 3"/>
    <w:basedOn w:val="1"/>
    <w:uiPriority w:val="0"/>
    <w:pPr>
      <w:numPr>
        <w:ilvl w:val="0"/>
        <w:numId w:val="8"/>
      </w:numPr>
    </w:pPr>
  </w:style>
  <w:style w:type="paragraph" w:styleId="81">
    <w:name w:val="List Number 4"/>
    <w:basedOn w:val="1"/>
    <w:qFormat/>
    <w:uiPriority w:val="0"/>
    <w:pPr>
      <w:numPr>
        <w:ilvl w:val="0"/>
        <w:numId w:val="9"/>
      </w:numPr>
    </w:pPr>
  </w:style>
  <w:style w:type="paragraph" w:styleId="82">
    <w:name w:val="List Number 5"/>
    <w:basedOn w:val="1"/>
    <w:uiPriority w:val="0"/>
    <w:pPr>
      <w:numPr>
        <w:ilvl w:val="0"/>
        <w:numId w:val="10"/>
      </w:numPr>
    </w:pPr>
  </w:style>
  <w:style w:type="paragraph" w:styleId="83">
    <w:name w:val="macro"/>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line="480" w:lineRule="auto"/>
      <w:ind w:firstLine="720"/>
    </w:pPr>
    <w:rPr>
      <w:rFonts w:ascii="Courier New" w:hAnsi="Courier New" w:cs="Courier New" w:eastAsiaTheme="minorEastAsia"/>
      <w:kern w:val="2"/>
      <w:sz w:val="24"/>
      <w:szCs w:val="24"/>
      <w:lang w:val="en-US" w:eastAsia="zh-CN" w:bidi="ar-SA"/>
    </w:rPr>
  </w:style>
  <w:style w:type="paragraph" w:styleId="84">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85">
    <w:name w:val="Normal (Web)"/>
    <w:qFormat/>
    <w:uiPriority w:val="0"/>
    <w:pPr>
      <w:spacing w:before="0" w:beforeAutospacing="1" w:after="0" w:afterAutospacing="1"/>
      <w:ind w:left="0" w:right="0"/>
      <w:jc w:val="left"/>
    </w:pPr>
    <w:rPr>
      <w:kern w:val="0"/>
      <w:sz w:val="24"/>
      <w:szCs w:val="24"/>
      <w:lang w:val="en-US" w:eastAsia="zh-CN" w:bidi="ar"/>
    </w:rPr>
  </w:style>
  <w:style w:type="paragraph" w:styleId="86">
    <w:name w:val="Normal Indent"/>
    <w:basedOn w:val="1"/>
    <w:qFormat/>
    <w:uiPriority w:val="0"/>
    <w:pPr>
      <w:ind w:firstLine="420" w:firstLineChars="200"/>
    </w:pPr>
  </w:style>
  <w:style w:type="paragraph" w:styleId="87">
    <w:name w:val="Note Heading"/>
    <w:basedOn w:val="1"/>
    <w:next w:val="1"/>
    <w:qFormat/>
    <w:uiPriority w:val="0"/>
    <w:pPr>
      <w:jc w:val="center"/>
    </w:pPr>
  </w:style>
  <w:style w:type="character" w:styleId="88">
    <w:name w:val="page number"/>
    <w:basedOn w:val="11"/>
    <w:qFormat/>
    <w:uiPriority w:val="0"/>
  </w:style>
  <w:style w:type="paragraph" w:styleId="89">
    <w:name w:val="Plain Text"/>
    <w:basedOn w:val="1"/>
    <w:qFormat/>
    <w:uiPriority w:val="0"/>
    <w:rPr>
      <w:rFonts w:ascii="SimSun" w:hAnsi="Courier New" w:cs="Courier New"/>
      <w:szCs w:val="21"/>
    </w:rPr>
  </w:style>
  <w:style w:type="paragraph" w:styleId="90">
    <w:name w:val="Salutation"/>
    <w:basedOn w:val="1"/>
    <w:next w:val="1"/>
    <w:qFormat/>
    <w:uiPriority w:val="0"/>
  </w:style>
  <w:style w:type="paragraph" w:styleId="91">
    <w:name w:val="Signature"/>
    <w:basedOn w:val="1"/>
    <w:uiPriority w:val="0"/>
    <w:pPr>
      <w:ind w:left="100" w:leftChars="2100"/>
    </w:pPr>
  </w:style>
  <w:style w:type="character" w:styleId="92">
    <w:name w:val="Strong"/>
    <w:basedOn w:val="11"/>
    <w:qFormat/>
    <w:uiPriority w:val="0"/>
    <w:rPr>
      <w:b/>
      <w:bCs/>
    </w:rPr>
  </w:style>
  <w:style w:type="paragraph" w:styleId="93">
    <w:name w:val="Subtitle"/>
    <w:basedOn w:val="1"/>
    <w:qFormat/>
    <w:uiPriority w:val="0"/>
    <w:pPr>
      <w:spacing w:before="240" w:after="60" w:line="312" w:lineRule="auto"/>
      <w:jc w:val="center"/>
      <w:outlineLvl w:val="1"/>
    </w:pPr>
    <w:rPr>
      <w:rFonts w:ascii="Arial" w:hAnsi="Arial" w:cs="Arial"/>
      <w:b/>
      <w:bCs/>
      <w:kern w:val="28"/>
      <w:sz w:val="32"/>
      <w:szCs w:val="32"/>
    </w:rPr>
  </w:style>
  <w:style w:type="table" w:styleId="94">
    <w:name w:val="Table 3D effects 1"/>
    <w:basedOn w:val="12"/>
    <w:qFormat/>
    <w:uiPriority w:val="0"/>
    <w:pPr>
      <w:widowControl w:val="0"/>
      <w:jc w:val="both"/>
    </w:pPr>
    <w:tblPr/>
    <w:tcPr>
      <w:shd w:val="solid" w:color="C0C0C0" w:fill="FFFFFF"/>
    </w:tcPr>
    <w:tblStylePr w:type="firstRow">
      <w:rPr>
        <w:b/>
        <w:bCs/>
        <w:color w:val="800080"/>
      </w:rPr>
      <w:tblPr/>
      <w:tcPr>
        <w:tcBorders>
          <w:left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bottom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95">
    <w:name w:val="Table 3D effects 2"/>
    <w:basedOn w:val="12"/>
    <w:qFormat/>
    <w:uiPriority w:val="0"/>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6">
    <w:name w:val="Table 3D effects 3"/>
    <w:basedOn w:val="12"/>
    <w:qFormat/>
    <w:uiPriority w:val="0"/>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7">
    <w:name w:val="Table Classic 1"/>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8">
    <w:name w:val="Table Classic 2"/>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color w:val="FFFFFF"/>
      </w:rPr>
      <w:tblPr/>
      <w:tcPr>
        <w:tcBorders>
          <w:left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9">
    <w:name w:val="Table Classic 3"/>
    <w:basedOn w:val="12"/>
    <w:qFormat/>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left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100">
    <w:name w:val="Table Classic 4"/>
    <w:basedOn w:val="12"/>
    <w:qFormat/>
    <w:uiPriority w:val="0"/>
    <w:pPr>
      <w:widowControl w:val="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left w:val="single" w:color="000000" w:sz="6" w:space="0"/>
          <w:tl2br w:val="nil"/>
          <w:tr2bl w:val="nil"/>
        </w:tcBorders>
        <w:shd w:val="pct50" w:color="000080" w:fill="FFFFFF"/>
      </w:tcPr>
    </w:tblStylePr>
    <w:tblStylePr w:type="lastRow">
      <w:rPr>
        <w:color w:val="000080"/>
      </w:rPr>
      <w:tblPr/>
      <w:tcPr>
        <w:tcBorders>
          <w:left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01">
    <w:name w:val="Table Colorful 1"/>
    <w:basedOn w:val="12"/>
    <w:qFormat/>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102">
    <w:name w:val="Table Colorful 2"/>
    <w:basedOn w:val="12"/>
    <w:qFormat/>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left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103">
    <w:name w:val="Table Colorful 3"/>
    <w:basedOn w:val="12"/>
    <w:qFormat/>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left w:val="single" w:color="000000" w:sz="6" w:space="0"/>
          <w:tl2br w:val="nil"/>
          <w:tr2bl w:val="nil"/>
        </w:tcBorders>
        <w:shd w:val="solid" w:color="008080" w:fill="FFFFFF"/>
      </w:tcPr>
    </w:tblStylePr>
    <w:tblStylePr w:type="firstCol">
      <w:tblPr/>
      <w:tcPr>
        <w:tcBorders>
          <w:bottom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104">
    <w:name w:val="Table Columns 1"/>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left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5">
    <w:name w:val="Table Columns 2"/>
    <w:basedOn w:val="12"/>
    <w:qFormat/>
    <w:uiPriority w:val="0"/>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6">
    <w:name w:val="Table Columns 3"/>
    <w:basedOn w:val="12"/>
    <w:qFormat/>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07">
    <w:name w:val="Table Columns 4"/>
    <w:basedOn w:val="12"/>
    <w:qFormat/>
    <w:uiPriority w:val="0"/>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08">
    <w:name w:val="Table Columns 5"/>
    <w:basedOn w:val="12"/>
    <w:qFormat/>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left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09">
    <w:name w:val="Table Contemporary"/>
    <w:basedOn w:val="12"/>
    <w:qFormat/>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0">
    <w:name w:val="Table Elegant"/>
    <w:basedOn w:val="12"/>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111">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12">
    <w:name w:val="Table Grid 1"/>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13">
    <w:name w:val="Table Grid 2"/>
    <w:basedOn w:val="12"/>
    <w:qFormat/>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14">
    <w:name w:val="Table Grid 3"/>
    <w:basedOn w:val="12"/>
    <w:qFormat/>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left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5">
    <w:name w:val="Table Grid 4"/>
    <w:basedOn w:val="12"/>
    <w:qFormat/>
    <w:uiPriority w:val="0"/>
    <w:pPr>
      <w:widowControl w:val="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left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16">
    <w:name w:val="Table Grid 5"/>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left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7">
    <w:name w:val="Table Grid 6"/>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18">
    <w:name w:val="Table Grid 7"/>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left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19">
    <w:name w:val="Table Grid 8"/>
    <w:basedOn w:val="12"/>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0">
    <w:name w:val="Table List 1"/>
    <w:basedOn w:val="12"/>
    <w:qFormat/>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left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1">
    <w:name w:val="Table List 2"/>
    <w:basedOn w:val="12"/>
    <w:qFormat/>
    <w:uiPriority w:val="0"/>
    <w:pPr>
      <w:widowControl w:val="0"/>
      <w:jc w:val="both"/>
    </w:pPr>
    <w:tblPr>
      <w:tblBorders>
        <w:bottom w:val="single" w:color="808080" w:sz="12" w:space="0"/>
      </w:tblBorders>
    </w:tblPr>
    <w:tblStylePr w:type="firstRow">
      <w:rPr>
        <w:b/>
        <w:bCs/>
        <w:color w:val="FFFFFF"/>
      </w:rPr>
      <w:tblPr/>
      <w:tcPr>
        <w:tcBorders>
          <w:left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2">
    <w:name w:val="Table List 3"/>
    <w:basedOn w:val="12"/>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23">
    <w:name w:val="Table List 4"/>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left w:val="single" w:color="000000" w:sz="12" w:space="0"/>
          <w:tl2br w:val="nil"/>
          <w:tr2bl w:val="nil"/>
        </w:tcBorders>
        <w:shd w:val="solid" w:color="808080" w:fill="FFFFFF"/>
      </w:tcPr>
    </w:tblStylePr>
  </w:style>
  <w:style w:type="table" w:styleId="124">
    <w:name w:val="Table List 5"/>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left w:val="single" w:color="000000" w:sz="12" w:space="0"/>
          <w:tl2br w:val="nil"/>
          <w:tr2bl w:val="nil"/>
        </w:tcBorders>
      </w:tcPr>
    </w:tblStylePr>
    <w:tblStylePr w:type="firstCol">
      <w:rPr>
        <w:b/>
        <w:bCs/>
      </w:rPr>
      <w:tblPr/>
      <w:tcPr>
        <w:tcBorders>
          <w:tl2br w:val="nil"/>
          <w:tr2bl w:val="nil"/>
        </w:tcBorders>
      </w:tcPr>
    </w:tblStylePr>
  </w:style>
  <w:style w:type="table" w:styleId="125">
    <w:name w:val="Table List 6"/>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left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26">
    <w:name w:val="Table List 7"/>
    <w:basedOn w:val="12"/>
    <w:qFormat/>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left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27">
    <w:name w:val="Table List 8"/>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left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paragraph" w:styleId="128">
    <w:name w:val="table of authorities"/>
    <w:basedOn w:val="1"/>
    <w:next w:val="1"/>
    <w:qFormat/>
    <w:uiPriority w:val="0"/>
    <w:pPr>
      <w:ind w:left="420" w:leftChars="200"/>
    </w:pPr>
  </w:style>
  <w:style w:type="paragraph" w:styleId="129">
    <w:name w:val="table of figures"/>
    <w:basedOn w:val="1"/>
    <w:next w:val="1"/>
    <w:qFormat/>
    <w:uiPriority w:val="0"/>
    <w:pPr>
      <w:ind w:leftChars="200" w:hanging="200" w:hangingChars="200"/>
    </w:pPr>
  </w:style>
  <w:style w:type="table" w:styleId="130">
    <w:name w:val="Table Professional"/>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Table Simple 1"/>
    <w:basedOn w:val="12"/>
    <w:qFormat/>
    <w:uiPriority w:val="0"/>
    <w:pPr>
      <w:widowControl w:val="0"/>
      <w:jc w:val="both"/>
    </w:pPr>
    <w:tblPr>
      <w:tblBorders>
        <w:top w:val="single" w:color="008000" w:sz="12" w:space="0"/>
        <w:bottom w:val="single" w:color="008000" w:sz="12" w:space="0"/>
      </w:tblBorders>
    </w:tblPr>
    <w:tcPr>
      <w:shd w:val="clear" w:color="auto" w:fill="auto"/>
    </w:tcPr>
    <w:tblStylePr w:type="firstRow">
      <w:tblPr/>
      <w:tcPr>
        <w:tcBorders>
          <w:left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132">
    <w:name w:val="Table Simple 2"/>
    <w:basedOn w:val="12"/>
    <w:qFormat/>
    <w:uiPriority w:val="0"/>
    <w:pPr>
      <w:widowControl w:val="0"/>
      <w:jc w:val="both"/>
    </w:pPr>
    <w:tblPr/>
    <w:tblStylePr w:type="firstRow">
      <w:rPr>
        <w:b/>
        <w:bCs/>
      </w:rPr>
      <w:tblPr/>
      <w:tcPr>
        <w:tcBorders>
          <w:left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bottom w:val="single" w:color="000000" w:sz="6" w:space="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133">
    <w:name w:val="Table Simple 3"/>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34">
    <w:name w:val="Table Subtle 1"/>
    <w:basedOn w:val="12"/>
    <w:qFormat/>
    <w:uiPriority w:val="0"/>
    <w:pPr>
      <w:widowControl w:val="0"/>
      <w:jc w:val="both"/>
    </w:pPr>
    <w:tblPr>
      <w:tblStyleRowBandSize w:val="1"/>
    </w:tblPr>
    <w:tblStylePr w:type="firstRow">
      <w:tblPr/>
      <w:tcPr>
        <w:tcBorders>
          <w:top w:val="single" w:color="000000" w:sz="6" w:space="0"/>
          <w:left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bottom w:val="single" w:color="000000" w:sz="12" w:space="0"/>
          <w:tl2br w:val="nil"/>
          <w:tr2bl w:val="nil"/>
        </w:tcBorders>
      </w:tcPr>
    </w:tblStylePr>
    <w:tblStylePr w:type="band1Horz">
      <w:tblPr/>
      <w:tcPr>
        <w:tcBorders>
          <w:left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5">
    <w:name w:val="Table Subtle 2"/>
    <w:basedOn w:val="12"/>
    <w:qFormat/>
    <w:uiPriority w:val="0"/>
    <w:pPr>
      <w:widowControl w:val="0"/>
      <w:jc w:val="both"/>
    </w:pPr>
    <w:tblPr>
      <w:tblBorders>
        <w:left w:val="single" w:color="000000" w:sz="6" w:space="0"/>
        <w:right w:val="single" w:color="000000" w:sz="6" w:space="0"/>
      </w:tblBorders>
    </w:tblPr>
    <w:tblStylePr w:type="firstRow">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bottom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6">
    <w:name w:val="Table Theme"/>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37">
    <w:name w:val="Table Web 1"/>
    <w:basedOn w:val="12"/>
    <w:qFormat/>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8">
    <w:name w:val="Table Web 2"/>
    <w:basedOn w:val="12"/>
    <w:qFormat/>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9">
    <w:name w:val="Table Web 3"/>
    <w:basedOn w:val="12"/>
    <w:qFormat/>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140">
    <w:name w:val="Title"/>
    <w:basedOn w:val="1"/>
    <w:qFormat/>
    <w:uiPriority w:val="0"/>
    <w:pPr>
      <w:spacing w:before="240" w:after="60"/>
      <w:jc w:val="center"/>
      <w:outlineLvl w:val="0"/>
    </w:pPr>
    <w:rPr>
      <w:rFonts w:ascii="Arial" w:hAnsi="Arial" w:cs="Arial"/>
      <w:b/>
      <w:bCs/>
      <w:sz w:val="32"/>
      <w:szCs w:val="32"/>
    </w:rPr>
  </w:style>
  <w:style w:type="paragraph" w:styleId="141">
    <w:name w:val="toa heading"/>
    <w:basedOn w:val="1"/>
    <w:next w:val="1"/>
    <w:qFormat/>
    <w:uiPriority w:val="0"/>
    <w:pPr>
      <w:spacing w:before="120"/>
    </w:pPr>
    <w:rPr>
      <w:rFonts w:ascii="Arial" w:hAnsi="Arial" w:cs="Arial"/>
      <w:sz w:val="24"/>
      <w:szCs w:val="24"/>
    </w:rPr>
  </w:style>
  <w:style w:type="paragraph" w:styleId="142">
    <w:name w:val="toc 1"/>
    <w:basedOn w:val="1"/>
    <w:next w:val="1"/>
    <w:qFormat/>
    <w:uiPriority w:val="0"/>
  </w:style>
  <w:style w:type="paragraph" w:styleId="143">
    <w:name w:val="toc 2"/>
    <w:basedOn w:val="1"/>
    <w:next w:val="1"/>
    <w:qFormat/>
    <w:uiPriority w:val="0"/>
    <w:pPr>
      <w:ind w:left="420" w:leftChars="200"/>
    </w:pPr>
  </w:style>
  <w:style w:type="paragraph" w:styleId="144">
    <w:name w:val="toc 3"/>
    <w:basedOn w:val="1"/>
    <w:next w:val="1"/>
    <w:qFormat/>
    <w:uiPriority w:val="0"/>
    <w:pPr>
      <w:ind w:left="840" w:leftChars="400"/>
    </w:pPr>
  </w:style>
  <w:style w:type="paragraph" w:styleId="145">
    <w:name w:val="toc 4"/>
    <w:basedOn w:val="1"/>
    <w:next w:val="1"/>
    <w:qFormat/>
    <w:uiPriority w:val="0"/>
    <w:pPr>
      <w:ind w:left="1260" w:leftChars="600"/>
    </w:pPr>
  </w:style>
  <w:style w:type="paragraph" w:styleId="146">
    <w:name w:val="toc 5"/>
    <w:basedOn w:val="1"/>
    <w:next w:val="1"/>
    <w:qFormat/>
    <w:uiPriority w:val="0"/>
    <w:pPr>
      <w:ind w:left="1680" w:leftChars="800"/>
    </w:pPr>
  </w:style>
  <w:style w:type="paragraph" w:styleId="147">
    <w:name w:val="toc 6"/>
    <w:basedOn w:val="1"/>
    <w:next w:val="1"/>
    <w:qFormat/>
    <w:uiPriority w:val="0"/>
    <w:pPr>
      <w:ind w:left="2100" w:leftChars="1000"/>
    </w:pPr>
  </w:style>
  <w:style w:type="paragraph" w:styleId="148">
    <w:name w:val="toc 7"/>
    <w:basedOn w:val="1"/>
    <w:next w:val="1"/>
    <w:qFormat/>
    <w:uiPriority w:val="0"/>
    <w:pPr>
      <w:ind w:left="2520" w:leftChars="1200"/>
    </w:pPr>
  </w:style>
  <w:style w:type="paragraph" w:styleId="149">
    <w:name w:val="toc 8"/>
    <w:basedOn w:val="1"/>
    <w:next w:val="1"/>
    <w:qFormat/>
    <w:uiPriority w:val="0"/>
    <w:pPr>
      <w:ind w:left="2940" w:leftChars="1400"/>
    </w:pPr>
  </w:style>
  <w:style w:type="paragraph" w:styleId="150">
    <w:name w:val="toc 9"/>
    <w:basedOn w:val="1"/>
    <w:next w:val="1"/>
    <w:qFormat/>
    <w:uiPriority w:val="0"/>
    <w:pPr>
      <w:ind w:left="3360" w:leftChars="1600"/>
    </w:pPr>
  </w:style>
  <w:style w:type="table" w:styleId="151">
    <w:name w:val="Light Shading"/>
    <w:basedOn w:val="12"/>
    <w:qFormat/>
    <w:uiPriority w:val="60"/>
    <w:rPr>
      <w:color w:val="000000"/>
    </w:rPr>
    <w:tblPr>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152">
    <w:name w:val="Light Shading Accent 1"/>
    <w:basedOn w:val="12"/>
    <w:qFormat/>
    <w:uiPriority w:val="60"/>
    <w:rPr>
      <w:color w:val="365F91"/>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153">
    <w:name w:val="Light Shading Accent 2"/>
    <w:basedOn w:val="12"/>
    <w:qFormat/>
    <w:uiPriority w:val="60"/>
    <w:rPr>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4">
    <w:name w:val="Light Shading Accent 3"/>
    <w:basedOn w:val="12"/>
    <w:qFormat/>
    <w:uiPriority w:val="60"/>
    <w:rPr>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155">
    <w:name w:val="Light Shading Accent 4"/>
    <w:basedOn w:val="12"/>
    <w:qFormat/>
    <w:uiPriority w:val="60"/>
    <w:rPr>
      <w:color w:val="5F497A"/>
    </w:rPr>
    <w:tblPr>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la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156">
    <w:name w:val="Light Shading Accent 5"/>
    <w:basedOn w:val="12"/>
    <w:qFormat/>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157">
    <w:name w:val="Light Shading Accent 6"/>
    <w:basedOn w:val="12"/>
    <w:qFormat/>
    <w:uiPriority w:val="60"/>
    <w:rPr>
      <w:color w:val="E36C0A"/>
    </w:rPr>
    <w:tblPr>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la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158">
    <w:name w:val="Light List"/>
    <w:basedOn w:val="12"/>
    <w:qFormat/>
    <w:uiPriority w:val="61"/>
    <w:tblPr>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159">
    <w:name w:val="Light List Accent 1"/>
    <w:basedOn w:val="12"/>
    <w:qFormat/>
    <w:uiPriority w:val="61"/>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160">
    <w:name w:val="Light List Accent 2"/>
    <w:basedOn w:val="12"/>
    <w:qFormat/>
    <w:uiPriority w:val="61"/>
    <w:tblPr>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161">
    <w:name w:val="Light List Accent 3"/>
    <w:basedOn w:val="12"/>
    <w:qFormat/>
    <w:uiPriority w:val="61"/>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162">
    <w:name w:val="Light List Accent 4"/>
    <w:basedOn w:val="12"/>
    <w:qFormat/>
    <w:uiPriority w:val="61"/>
    <w:tblPr>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163">
    <w:name w:val="Light List Accent 5"/>
    <w:basedOn w:val="12"/>
    <w:qFormat/>
    <w:uiPriority w:val="61"/>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164">
    <w:name w:val="Light List Accent 6"/>
    <w:basedOn w:val="12"/>
    <w:qFormat/>
    <w:uiPriority w:val="61"/>
    <w:tblPr>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165">
    <w:name w:val="Light Grid"/>
    <w:basedOn w:val="12"/>
    <w:qFormat/>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cs="Times New Roman"/>
        <w:b/>
        <w:bCs/>
      </w:rPr>
      <w:tblPr/>
      <w:tcPr>
        <w:tcBorders>
          <w:top w:val="single" w:color="000000" w:sz="8" w:space="0"/>
          <w:left w:val="single" w:color="000000" w:sz="18" w:space="0"/>
          <w:bottom w:val="single" w:color="000000" w:sz="8" w:space="0"/>
          <w:right w:val="single" w:color="000000" w:sz="8" w:space="0"/>
          <w:insideH w:val="nil"/>
          <w:insideV w:val="single" w:sz="8" w:space="0"/>
        </w:tcBorders>
      </w:tcPr>
    </w:tblStylePr>
    <w:tblStylePr w:type="lastRow">
      <w:pPr>
        <w:spacing w:before="0" w:after="0" w:line="240" w:lineRule="auto"/>
      </w:pPr>
      <w:rPr>
        <w:rFonts w:cs="Times New Roman"/>
        <w:b/>
        <w:bCs/>
      </w:rPr>
      <w:tbl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sz="8" w:space="0"/>
        </w:tcBorders>
      </w:tcPr>
    </w:tblStylePr>
  </w:style>
  <w:style w:type="table" w:styleId="166">
    <w:name w:val="Light Grid Accent 1"/>
    <w:basedOn w:val="12"/>
    <w:qFormat/>
    <w:uiPriority w:val="62"/>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cs="Times New Roman"/>
        <w:b/>
        <w:bCs/>
      </w:rPr>
      <w:tblPr/>
      <w:tcPr>
        <w:tcBorders>
          <w:top w:val="single" w:color="4F81BD" w:sz="8" w:space="0"/>
          <w:left w:val="single" w:color="4F81BD" w:sz="18" w:space="0"/>
          <w:bottom w:val="single" w:color="4F81BD" w:sz="8" w:space="0"/>
          <w:right w:val="single" w:color="4F81BD" w:sz="8" w:space="0"/>
          <w:insideH w:val="nil"/>
          <w:insideV w:val="single" w:sz="8" w:space="0"/>
        </w:tcBorders>
      </w:tcPr>
    </w:tblStylePr>
    <w:tblStylePr w:type="lastRow">
      <w:pPr>
        <w:spacing w:before="0" w:after="0" w:line="240" w:lineRule="auto"/>
      </w:pPr>
      <w:rPr>
        <w:rFonts w:cs="Times New Roman"/>
        <w:b/>
        <w:bCs/>
      </w:rPr>
      <w:tblPr/>
      <w:tcPr>
        <w:tcBorders>
          <w:top w:val="double" w:color="4F81BD" w:sz="6" w:space="0"/>
          <w:left w:val="single" w:color="4F81BD" w:sz="8" w:space="0"/>
          <w:bottom w:val="single" w:color="4F81BD" w:sz="8" w:space="0"/>
          <w:right w:val="single" w:color="4F81B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sz="8" w:space="0"/>
        </w:tcBorders>
      </w:tcPr>
    </w:tblStylePr>
  </w:style>
  <w:style w:type="table" w:styleId="167">
    <w:name w:val="Light Grid Accent 2"/>
    <w:basedOn w:val="12"/>
    <w:qFormat/>
    <w:uiPriority w:val="62"/>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cs="Times New Roman"/>
        <w:b/>
        <w:bCs/>
      </w:rPr>
      <w:tblPr/>
      <w:tcPr>
        <w:tcBorders>
          <w:top w:val="single" w:color="C0504D" w:sz="8" w:space="0"/>
          <w:left w:val="single" w:color="C0504D" w:sz="18" w:space="0"/>
          <w:bottom w:val="single" w:color="C0504D" w:sz="8" w:space="0"/>
          <w:right w:val="single" w:color="C0504D" w:sz="8" w:space="0"/>
          <w:insideH w:val="nil"/>
          <w:insideV w:val="single" w:sz="8" w:space="0"/>
        </w:tcBorders>
      </w:tcPr>
    </w:tblStylePr>
    <w:tblStylePr w:type="lastRow">
      <w:pPr>
        <w:spacing w:before="0" w:after="0" w:line="240" w:lineRule="auto"/>
      </w:pPr>
      <w:rPr>
        <w:rFonts w:cs="Times New Roman"/>
        <w:b/>
        <w:bCs/>
      </w:rPr>
      <w:tblPr/>
      <w:tcPr>
        <w:tcBorders>
          <w:top w:val="double" w:color="C0504D" w:sz="6" w:space="0"/>
          <w:left w:val="single" w:color="C0504D" w:sz="8" w:space="0"/>
          <w:bottom w:val="single" w:color="C0504D" w:sz="8" w:space="0"/>
          <w:right w:val="single" w:color="C0504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sz="8" w:space="0"/>
        </w:tcBorders>
      </w:tcPr>
    </w:tblStylePr>
  </w:style>
  <w:style w:type="table" w:styleId="168">
    <w:name w:val="Light Grid Accent 3"/>
    <w:basedOn w:val="12"/>
    <w:qFormat/>
    <w:uiPriority w:val="62"/>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cs="Times New Roman"/>
        <w:b/>
        <w:bCs/>
      </w:rPr>
      <w:tblPr/>
      <w:tcPr>
        <w:tcBorders>
          <w:top w:val="single" w:color="9BBB59" w:sz="8" w:space="0"/>
          <w:left w:val="single" w:color="9BBB59" w:sz="18" w:space="0"/>
          <w:bottom w:val="single" w:color="9BBB59" w:sz="8" w:space="0"/>
          <w:right w:val="single" w:color="9BBB59" w:sz="8" w:space="0"/>
          <w:insideH w:val="nil"/>
          <w:insideV w:val="single" w:sz="8" w:space="0"/>
        </w:tcBorders>
      </w:tcPr>
    </w:tblStylePr>
    <w:tblStylePr w:type="lastRow">
      <w:pPr>
        <w:spacing w:before="0" w:after="0" w:line="240" w:lineRule="auto"/>
      </w:pPr>
      <w:rPr>
        <w:rFonts w:cs="Times New Roman"/>
        <w:b/>
        <w:bCs/>
      </w:rPr>
      <w:tblPr/>
      <w:tcPr>
        <w:tcBorders>
          <w:top w:val="double" w:color="9BBB59" w:sz="6" w:space="0"/>
          <w:left w:val="single" w:color="9BBB59" w:sz="8" w:space="0"/>
          <w:bottom w:val="single" w:color="9BBB59" w:sz="8" w:space="0"/>
          <w:right w:val="single" w:color="9BBB59"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sz="8" w:space="0"/>
        </w:tcBorders>
      </w:tcPr>
    </w:tblStylePr>
  </w:style>
  <w:style w:type="table" w:styleId="169">
    <w:name w:val="Light Grid Accent 4"/>
    <w:basedOn w:val="12"/>
    <w:qFormat/>
    <w:uiPriority w:val="62"/>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cs="Times New Roman"/>
        <w:b/>
        <w:bCs/>
      </w:rPr>
      <w:tblPr/>
      <w:tcPr>
        <w:tcBorders>
          <w:top w:val="single" w:color="8064A2" w:sz="8" w:space="0"/>
          <w:left w:val="single" w:color="8064A2" w:sz="18" w:space="0"/>
          <w:bottom w:val="single" w:color="8064A2" w:sz="8" w:space="0"/>
          <w:right w:val="single" w:color="8064A2" w:sz="8" w:space="0"/>
          <w:insideH w:val="nil"/>
          <w:insideV w:val="single" w:sz="8" w:space="0"/>
        </w:tcBorders>
      </w:tcPr>
    </w:tblStylePr>
    <w:tblStylePr w:type="lastRow">
      <w:pPr>
        <w:spacing w:before="0" w:after="0" w:line="240" w:lineRule="auto"/>
      </w:pPr>
      <w:rPr>
        <w:rFonts w:cs="Times New Roman"/>
        <w:b/>
        <w:bCs/>
      </w:rPr>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table" w:styleId="170">
    <w:name w:val="Light Grid Accent 5"/>
    <w:basedOn w:val="12"/>
    <w:qFormat/>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cs="Times New Roman"/>
        <w:b/>
        <w:bCs/>
      </w:rPr>
      <w:tblPr/>
      <w:tcPr>
        <w:tcBorders>
          <w:top w:val="single" w:color="4BACC6" w:sz="8" w:space="0"/>
          <w:left w:val="single" w:color="4BACC6" w:sz="18" w:space="0"/>
          <w:bottom w:val="single" w:color="4BACC6" w:sz="8" w:space="0"/>
          <w:right w:val="single" w:color="4BACC6" w:sz="8" w:space="0"/>
          <w:insideH w:val="nil"/>
          <w:insideV w:val="single" w:sz="8" w:space="0"/>
        </w:tcBorders>
      </w:tcPr>
    </w:tblStylePr>
    <w:tblStylePr w:type="lastRow">
      <w:pPr>
        <w:spacing w:before="0" w:after="0" w:line="240" w:lineRule="auto"/>
      </w:pPr>
      <w:rPr>
        <w:rFonts w:cs="Times New Roman"/>
        <w:b/>
        <w:bCs/>
      </w:rPr>
      <w:tblPr/>
      <w:tcPr>
        <w:tcBorders>
          <w:top w:val="double" w:color="4BACC6" w:sz="6" w:space="0"/>
          <w:left w:val="single" w:color="4BACC6" w:sz="8" w:space="0"/>
          <w:bottom w:val="single" w:color="4BACC6" w:sz="8" w:space="0"/>
          <w:right w:val="single" w:color="4BACC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sz="8" w:space="0"/>
        </w:tcBorders>
      </w:tcPr>
    </w:tblStylePr>
  </w:style>
  <w:style w:type="table" w:styleId="171">
    <w:name w:val="Light Grid Accent 6"/>
    <w:basedOn w:val="12"/>
    <w:qFormat/>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cs="Times New Roman"/>
        <w:b/>
        <w:bCs/>
      </w:rPr>
      <w:tblPr/>
      <w:tcPr>
        <w:tcBorders>
          <w:top w:val="single" w:color="F79646" w:sz="8" w:space="0"/>
          <w:left w:val="single" w:color="F79646" w:sz="18" w:space="0"/>
          <w:bottom w:val="single" w:color="F79646" w:sz="8" w:space="0"/>
          <w:right w:val="single" w:color="F79646" w:sz="8" w:space="0"/>
          <w:insideH w:val="nil"/>
          <w:insideV w:val="single" w:sz="8" w:space="0"/>
        </w:tcBorders>
      </w:tcPr>
    </w:tblStylePr>
    <w:tblStylePr w:type="lastRow">
      <w:pPr>
        <w:spacing w:before="0" w:after="0" w:line="240" w:lineRule="auto"/>
      </w:pPr>
      <w:rPr>
        <w:rFonts w:cs="Times New Roman"/>
        <w:b/>
        <w:bCs/>
      </w:rPr>
      <w:tbl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sz="8" w:space="0"/>
        </w:tcBorders>
      </w:tcPr>
    </w:tblStylePr>
  </w:style>
  <w:style w:type="table" w:styleId="172">
    <w:name w:val="Medium Shading 1"/>
    <w:basedOn w:val="12"/>
    <w:qFormat/>
    <w:uiPriority w:val="63"/>
    <w:tblPr>
      <w:tblBorders>
        <w:top w:val="single" w:color="404040" w:sz="8" w:space="0"/>
        <w:left w:val="single" w:color="404040" w:sz="8" w:space="0"/>
        <w:bottom w:val="single" w:color="404040" w:sz="8" w:space="0"/>
        <w:right w:val="single" w:color="404040" w:sz="8" w:space="0"/>
        <w:insideH w:val="single" w:color="404040" w:sz="8" w:space="0"/>
      </w:tblBorders>
    </w:tblPr>
    <w:tblStylePr w:type="firstRow">
      <w:pPr>
        <w:spacing w:before="0" w:after="0" w:line="240" w:lineRule="auto"/>
      </w:pPr>
      <w:rPr>
        <w:b/>
        <w:bCs/>
        <w:color w:val="FFFFFF"/>
      </w:rPr>
      <w:tblPr/>
      <w:tcPr>
        <w:tcBorders>
          <w:top w:val="single" w:color="404040" w:sz="8" w:space="0"/>
          <w:left w:val="single" w:color="404040" w:sz="8" w:space="0"/>
          <w:bottom w:val="single" w:color="404040" w:sz="8" w:space="0"/>
          <w:right w:val="single" w:color="404040" w:sz="8" w:space="0"/>
          <w:insideH w:val="nil"/>
          <w:insideV w:val="nil"/>
        </w:tcBorders>
        <w:shd w:val="clear" w:color="auto" w:fill="000000"/>
      </w:tcPr>
    </w:tblStylePr>
    <w:tblStylePr w:type="lastRow">
      <w:pPr>
        <w:spacing w:before="0" w:after="0" w:line="240" w:lineRule="auto"/>
      </w:pPr>
      <w:rPr>
        <w:b/>
        <w:bCs/>
      </w:rPr>
      <w:tblPr/>
      <w:tcPr>
        <w:tcBorders>
          <w:top w:val="double" w:color="404040" w:sz="6" w:space="0"/>
          <w:left w:val="single" w:color="404040" w:sz="8" w:space="0"/>
          <w:bottom w:val="single" w:color="404040" w:sz="8" w:space="0"/>
          <w:right w:val="single" w:color="404040" w:sz="8" w:space="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73">
    <w:name w:val="Medium Shading 1 Accent 1"/>
    <w:basedOn w:val="12"/>
    <w:qFormat/>
    <w:uiPriority w:val="63"/>
    <w:tblPr>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74">
    <w:name w:val="Medium Shading 1 Accent 2"/>
    <w:basedOn w:val="12"/>
    <w:qFormat/>
    <w:uiPriority w:val="63"/>
    <w:tblPr>
      <w:tblBorders>
        <w:top w:val="single" w:color="CF7B79" w:sz="8" w:space="0"/>
        <w:left w:val="single" w:color="CF7B79" w:sz="8" w:space="0"/>
        <w:bottom w:val="single" w:color="CF7B79" w:sz="8" w:space="0"/>
        <w:right w:val="single" w:color="CF7B79" w:sz="8" w:space="0"/>
        <w:insideH w:val="single" w:color="CF7B79" w:sz="8" w:space="0"/>
      </w:tblBorders>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75">
    <w:name w:val="Medium Shading 1 Accent 3"/>
    <w:basedOn w:val="12"/>
    <w:qFormat/>
    <w:uiPriority w:val="63"/>
    <w:tblPr>
      <w:tblBorders>
        <w:top w:val="single" w:color="B3CC82" w:sz="8" w:space="0"/>
        <w:left w:val="single" w:color="B3CC82" w:sz="8" w:space="0"/>
        <w:bottom w:val="single" w:color="B3CC82" w:sz="8" w:space="0"/>
        <w:right w:val="single" w:color="B3CC82" w:sz="8" w:space="0"/>
        <w:insideH w:val="single" w:color="B3CC82" w:sz="8" w:space="0"/>
      </w:tblBorders>
    </w:tblPr>
    <w:tblStylePr w:type="firstRow">
      <w:pPr>
        <w:spacing w:before="0" w:after="0" w:line="240" w:lineRule="auto"/>
      </w:pPr>
      <w:rPr>
        <w:b/>
        <w:bCs/>
        <w:color w:val="FFFFFF"/>
      </w:rPr>
      <w:tblPr/>
      <w:tcPr>
        <w:tcBorders>
          <w:top w:val="single" w:color="B3CC82" w:sz="8" w:space="0"/>
          <w:left w:val="single" w:color="B3CC82" w:sz="8" w:space="0"/>
          <w:bottom w:val="single" w:color="B3CC82" w:sz="8" w:space="0"/>
          <w:right w:val="single" w:color="B3CC82" w:sz="8" w:space="0"/>
          <w:insideH w:val="nil"/>
          <w:insideV w:val="nil"/>
        </w:tcBorders>
        <w:shd w:val="clear" w:color="auto" w:fill="9BBB59"/>
      </w:tcPr>
    </w:tblStylePr>
    <w:tblStylePr w:type="lastRow">
      <w:pPr>
        <w:spacing w:before="0" w:after="0" w:line="240" w:lineRule="auto"/>
      </w:pPr>
      <w:rPr>
        <w:b/>
        <w:bCs/>
      </w:rPr>
      <w:tblPr/>
      <w:tcPr>
        <w:tcBorders>
          <w:top w:val="double" w:color="B3CC82" w:sz="6" w:space="0"/>
          <w:left w:val="single" w:color="B3CC82" w:sz="8" w:space="0"/>
          <w:bottom w:val="single" w:color="B3CC82" w:sz="8" w:space="0"/>
          <w:right w:val="single" w:color="B3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76">
    <w:name w:val="Medium Shading 1 Accent 4"/>
    <w:basedOn w:val="12"/>
    <w:qFormat/>
    <w:uiPriority w:val="63"/>
    <w:tblPr>
      <w:tblBorders>
        <w:top w:val="single" w:color="9F8AB9" w:sz="8" w:space="0"/>
        <w:left w:val="single" w:color="9F8AB9" w:sz="8" w:space="0"/>
        <w:bottom w:val="single" w:color="9F8AB9" w:sz="8" w:space="0"/>
        <w:right w:val="single" w:color="9F8AB9" w:sz="8" w:space="0"/>
        <w:insideH w:val="single" w:color="9F8AB9" w:sz="8" w:space="0"/>
      </w:tblBorders>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77">
    <w:name w:val="Medium Shading 1 Accent 5"/>
    <w:basedOn w:val="12"/>
    <w:qFormat/>
    <w:uiPriority w:val="63"/>
    <w:tblPr>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78">
    <w:name w:val="Medium Shading 1 Accent 6"/>
    <w:basedOn w:val="12"/>
    <w:qFormat/>
    <w:uiPriority w:val="63"/>
    <w:tblPr>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179">
    <w:name w:val="Medium Shading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0">
    <w:name w:val="Medium Shading 2 Accent 1"/>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1">
    <w:name w:val="Medium Shading 2 Accent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2">
    <w:name w:val="Medium Shading 2 Accent 3"/>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3">
    <w:name w:val="Medium Shading 2 Accent 4"/>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4">
    <w:name w:val="Medium Shading 2 Accent 5"/>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5">
    <w:name w:val="Medium Shading 2 Accent 6"/>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6">
    <w:name w:val="Medium List 1"/>
    <w:basedOn w:val="12"/>
    <w:qFormat/>
    <w:uiPriority w:val="65"/>
    <w:rPr>
      <w:color w:val="000000"/>
    </w:rPr>
    <w:tblPr>
      <w:tblBorders>
        <w:top w:val="single" w:color="000000" w:sz="8" w:space="0"/>
        <w:bottom w:val="single" w:color="000000" w:sz="8" w:space="0"/>
      </w:tblBorders>
    </w:tblPr>
    <w:tblStylePr w:type="firstRow">
      <w:rPr>
        <w:rFonts w:cs="Times New Roman"/>
      </w:rPr>
      <w:tblPr/>
      <w:tcPr>
        <w:tcBorders>
          <w:top w:val="nil"/>
          <w:left w:val="single" w:color="000000" w:sz="8" w:space="0"/>
        </w:tcBorders>
      </w:tcPr>
    </w:tblStylePr>
    <w:tblStylePr w:type="lastRow">
      <w:rPr>
        <w:b/>
        <w:bCs/>
        <w:color w:val="1F497D"/>
      </w:rPr>
      <w:tblPr/>
      <w:tcPr>
        <w:tcBorders>
          <w:top w:val="single" w:color="000000" w:sz="8" w:space="0"/>
          <w:left w:val="single" w:color="000000" w:sz="8" w:space="0"/>
        </w:tcBorders>
      </w:tcPr>
    </w:tblStylePr>
    <w:tblStylePr w:type="firstCol">
      <w:rPr>
        <w:b/>
        <w:bCs/>
      </w:rPr>
    </w:tblStylePr>
    <w:tblStylePr w:type="lastCol">
      <w:rPr>
        <w:b/>
        <w:bCs/>
      </w:rPr>
      <w:tblPr/>
      <w:tcPr>
        <w:tcBorders>
          <w:top w:val="single" w:color="000000" w:sz="8" w:space="0"/>
          <w:left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styleId="187">
    <w:name w:val="Medium List 1 Accent 1"/>
    <w:basedOn w:val="12"/>
    <w:qFormat/>
    <w:uiPriority w:val="65"/>
    <w:rPr>
      <w:color w:val="000000"/>
    </w:rPr>
    <w:tblPr>
      <w:tblBorders>
        <w:top w:val="single" w:color="4F81BD" w:sz="8" w:space="0"/>
        <w:bottom w:val="single" w:color="4F81BD" w:sz="8" w:space="0"/>
      </w:tblBorders>
    </w:tblPr>
    <w:tblStylePr w:type="firstRow">
      <w:rPr>
        <w:rFonts w:cs="Times New Roman"/>
      </w:rPr>
      <w:tblPr/>
      <w:tcPr>
        <w:tcBorders>
          <w:top w:val="nil"/>
          <w:left w:val="single" w:color="4F81BD" w:sz="8" w:space="0"/>
        </w:tcBorders>
      </w:tcPr>
    </w:tblStylePr>
    <w:tblStylePr w:type="lastRow">
      <w:rPr>
        <w:b/>
        <w:bCs/>
        <w:color w:val="1F497D"/>
      </w:rPr>
      <w:tblPr/>
      <w:tcPr>
        <w:tcBorders>
          <w:top w:val="single" w:color="4F81BD" w:sz="8" w:space="0"/>
          <w:left w:val="single" w:color="4F81BD" w:sz="8" w:space="0"/>
        </w:tcBorders>
      </w:tcPr>
    </w:tblStylePr>
    <w:tblStylePr w:type="firstCol">
      <w:rPr>
        <w:b/>
        <w:bCs/>
      </w:rPr>
    </w:tblStylePr>
    <w:tblStylePr w:type="lastCol">
      <w:rPr>
        <w:b/>
        <w:bCs/>
      </w:rPr>
      <w:tblPr/>
      <w:tcPr>
        <w:tcBorders>
          <w:top w:val="single" w:color="4F81BD" w:sz="8" w:space="0"/>
          <w:left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188">
    <w:name w:val="Medium List 1 Accent 2"/>
    <w:basedOn w:val="12"/>
    <w:qFormat/>
    <w:uiPriority w:val="65"/>
    <w:rPr>
      <w:color w:val="000000"/>
    </w:rPr>
    <w:tblPr>
      <w:tblBorders>
        <w:top w:val="single" w:color="C0504D" w:sz="8" w:space="0"/>
        <w:bottom w:val="single" w:color="C0504D" w:sz="8" w:space="0"/>
      </w:tblBorders>
    </w:tblPr>
    <w:tblStylePr w:type="firstRow">
      <w:rPr>
        <w:rFonts w:cs="Times New Roman"/>
      </w:rPr>
      <w:tblPr/>
      <w:tcPr>
        <w:tcBorders>
          <w:top w:val="nil"/>
          <w:left w:val="single" w:color="C0504D" w:sz="8" w:space="0"/>
        </w:tcBorders>
      </w:tcPr>
    </w:tblStylePr>
    <w:tblStylePr w:type="lastRow">
      <w:rPr>
        <w:b/>
        <w:bCs/>
        <w:color w:val="1F497D"/>
      </w:rPr>
      <w:tblPr/>
      <w:tcPr>
        <w:tcBorders>
          <w:top w:val="single" w:color="C0504D" w:sz="8" w:space="0"/>
          <w:left w:val="single" w:color="C0504D" w:sz="8" w:space="0"/>
        </w:tcBorders>
      </w:tcPr>
    </w:tblStylePr>
    <w:tblStylePr w:type="firstCol">
      <w:rPr>
        <w:b/>
        <w:bCs/>
      </w:rPr>
    </w:tblStylePr>
    <w:tblStylePr w:type="lastCol">
      <w:rPr>
        <w:b/>
        <w:bCs/>
      </w:rPr>
      <w:tblPr/>
      <w:tcPr>
        <w:tcBorders>
          <w:top w:val="single" w:color="C0504D" w:sz="8" w:space="0"/>
          <w:left w:val="single" w:color="C0504D" w:sz="8" w:space="0"/>
        </w:tcBorders>
      </w:tcPr>
    </w:tblStylePr>
    <w:tblStylePr w:type="band1Vert">
      <w:tblPr/>
      <w:tcPr>
        <w:shd w:val="clear" w:color="auto" w:fill="EFD3D2"/>
      </w:tcPr>
    </w:tblStylePr>
    <w:tblStylePr w:type="band1Horz">
      <w:tblPr/>
      <w:tcPr>
        <w:shd w:val="clear" w:color="auto" w:fill="EFD3D2"/>
      </w:tcPr>
    </w:tblStylePr>
  </w:style>
  <w:style w:type="table" w:styleId="189">
    <w:name w:val="Medium List 1 Accent 3"/>
    <w:basedOn w:val="12"/>
    <w:qFormat/>
    <w:uiPriority w:val="65"/>
    <w:rPr>
      <w:color w:val="000000"/>
    </w:rPr>
    <w:tblPr>
      <w:tblBorders>
        <w:top w:val="single" w:color="9BBB59" w:sz="8" w:space="0"/>
        <w:bottom w:val="single" w:color="9BBB59" w:sz="8" w:space="0"/>
      </w:tblBorders>
    </w:tblPr>
    <w:tblStylePr w:type="firstRow">
      <w:rPr>
        <w:rFonts w:cs="Times New Roman"/>
      </w:rPr>
      <w:tblPr/>
      <w:tcPr>
        <w:tcBorders>
          <w:top w:val="nil"/>
          <w:left w:val="single" w:color="9BBB59" w:sz="8" w:space="0"/>
        </w:tcBorders>
      </w:tcPr>
    </w:tblStylePr>
    <w:tblStylePr w:type="lastRow">
      <w:rPr>
        <w:b/>
        <w:bCs/>
        <w:color w:val="1F497D"/>
      </w:rPr>
      <w:tblPr/>
      <w:tcPr>
        <w:tcBorders>
          <w:top w:val="single" w:color="9BBB59" w:sz="8" w:space="0"/>
          <w:left w:val="single" w:color="9BBB59" w:sz="8" w:space="0"/>
        </w:tcBorders>
      </w:tcPr>
    </w:tblStylePr>
    <w:tblStylePr w:type="firstCol">
      <w:rPr>
        <w:b/>
        <w:bCs/>
      </w:rPr>
    </w:tblStylePr>
    <w:tblStylePr w:type="lastCol">
      <w:rPr>
        <w:b/>
        <w:bCs/>
      </w:rPr>
      <w:tblPr/>
      <w:tcPr>
        <w:tcBorders>
          <w:top w:val="single" w:color="9BBB59" w:sz="8" w:space="0"/>
          <w:left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190">
    <w:name w:val="Medium List 1 Accent 4"/>
    <w:basedOn w:val="12"/>
    <w:qFormat/>
    <w:uiPriority w:val="65"/>
    <w:rPr>
      <w:color w:val="000000"/>
    </w:rPr>
    <w:tblPr>
      <w:tblBorders>
        <w:top w:val="single" w:color="8064A2" w:sz="8" w:space="0"/>
        <w:bottom w:val="single" w:color="8064A2" w:sz="8" w:space="0"/>
      </w:tblBorders>
    </w:tblPr>
    <w:tblStylePr w:type="firstRow">
      <w:rPr>
        <w:rFonts w:cs="Times New Roman"/>
      </w:rPr>
      <w:tblPr/>
      <w:tcPr>
        <w:tcBorders>
          <w:top w:val="nil"/>
          <w:left w:val="single" w:color="8064A2" w:sz="8" w:space="0"/>
        </w:tcBorders>
      </w:tcPr>
    </w:tblStylePr>
    <w:tblStylePr w:type="lastRow">
      <w:rPr>
        <w:b/>
        <w:bCs/>
        <w:color w:val="1F497D"/>
      </w:rPr>
      <w:tblPr/>
      <w:tcPr>
        <w:tcBorders>
          <w:top w:val="single" w:color="8064A2" w:sz="8" w:space="0"/>
          <w:left w:val="single" w:color="8064A2" w:sz="8" w:space="0"/>
        </w:tcBorders>
      </w:tcPr>
    </w:tblStylePr>
    <w:tblStylePr w:type="firstCol">
      <w:rPr>
        <w:b/>
        <w:bCs/>
      </w:rPr>
    </w:tblStylePr>
    <w:tblStylePr w:type="lastCol">
      <w:rPr>
        <w:b/>
        <w:bCs/>
      </w:rPr>
      <w:tblPr/>
      <w:tcPr>
        <w:tcBorders>
          <w:top w:val="single" w:color="8064A2" w:sz="8" w:space="0"/>
          <w:left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191">
    <w:name w:val="Medium List 1 Accent 5"/>
    <w:basedOn w:val="12"/>
    <w:qFormat/>
    <w:uiPriority w:val="65"/>
    <w:rPr>
      <w:color w:val="000000"/>
    </w:rPr>
    <w:tblPr>
      <w:tblBorders>
        <w:top w:val="single" w:color="4BACC6" w:sz="8" w:space="0"/>
        <w:bottom w:val="single" w:color="4BACC6" w:sz="8" w:space="0"/>
      </w:tblBorders>
    </w:tblPr>
    <w:tblStylePr w:type="firstRow">
      <w:rPr>
        <w:rFonts w:cs="Times New Roman"/>
      </w:rPr>
      <w:tblPr/>
      <w:tcPr>
        <w:tcBorders>
          <w:top w:val="nil"/>
          <w:left w:val="single" w:color="4BACC6" w:sz="8" w:space="0"/>
        </w:tcBorders>
      </w:tcPr>
    </w:tblStylePr>
    <w:tblStylePr w:type="lastRow">
      <w:rPr>
        <w:b/>
        <w:bCs/>
        <w:color w:val="1F497D"/>
      </w:rPr>
      <w:tblPr/>
      <w:tcPr>
        <w:tcBorders>
          <w:top w:val="single" w:color="4BACC6" w:sz="8" w:space="0"/>
          <w:left w:val="single" w:color="4BACC6" w:sz="8" w:space="0"/>
        </w:tcBorders>
      </w:tcPr>
    </w:tblStylePr>
    <w:tblStylePr w:type="firstCol">
      <w:rPr>
        <w:b/>
        <w:bCs/>
      </w:rPr>
    </w:tblStylePr>
    <w:tblStylePr w:type="lastCol">
      <w:rPr>
        <w:b/>
        <w:bCs/>
      </w:rPr>
      <w:tblPr/>
      <w:tcPr>
        <w:tcBorders>
          <w:top w:val="single" w:color="4BACC6" w:sz="8" w:space="0"/>
          <w:left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192">
    <w:name w:val="Medium List 1 Accent 6"/>
    <w:basedOn w:val="12"/>
    <w:qFormat/>
    <w:uiPriority w:val="65"/>
    <w:rPr>
      <w:color w:val="000000"/>
    </w:rPr>
    <w:tblPr>
      <w:tblBorders>
        <w:top w:val="single" w:color="F79646" w:sz="8" w:space="0"/>
        <w:bottom w:val="single" w:color="F79646" w:sz="8" w:space="0"/>
      </w:tblBorders>
    </w:tblPr>
    <w:tblStylePr w:type="firstRow">
      <w:rPr>
        <w:rFonts w:cs="Times New Roman"/>
      </w:rPr>
      <w:tblPr/>
      <w:tcPr>
        <w:tcBorders>
          <w:top w:val="nil"/>
          <w:left w:val="single" w:color="F79646" w:sz="8" w:space="0"/>
        </w:tcBorders>
      </w:tcPr>
    </w:tblStylePr>
    <w:tblStylePr w:type="lastRow">
      <w:rPr>
        <w:b/>
        <w:bCs/>
        <w:color w:val="1F497D"/>
      </w:rPr>
      <w:tblPr/>
      <w:tcPr>
        <w:tcBorders>
          <w:top w:val="single" w:color="F79646" w:sz="8" w:space="0"/>
          <w:left w:val="single" w:color="F79646" w:sz="8" w:space="0"/>
        </w:tcBorders>
      </w:tcPr>
    </w:tblStylePr>
    <w:tblStylePr w:type="firstCol">
      <w:rPr>
        <w:b/>
        <w:bCs/>
      </w:rPr>
    </w:tblStylePr>
    <w:tblStylePr w:type="lastCol">
      <w:rPr>
        <w:b/>
        <w:bCs/>
      </w:rPr>
      <w:tblPr/>
      <w:tcPr>
        <w:tcBorders>
          <w:top w:val="single" w:color="F79646" w:sz="8" w:space="0"/>
          <w:left w:val="single" w:color="F79646" w:sz="8" w:space="0"/>
        </w:tcBorders>
      </w:tcPr>
    </w:tblStylePr>
    <w:tblStylePr w:type="band1Vert">
      <w:tblPr/>
      <w:tcPr>
        <w:shd w:val="clear" w:color="auto" w:fill="FDE4D0"/>
      </w:tcPr>
    </w:tblStylePr>
    <w:tblStylePr w:type="band1Horz">
      <w:tblPr/>
      <w:tcPr>
        <w:shd w:val="clear" w:color="auto" w:fill="FDE4D0"/>
      </w:tcPr>
    </w:tblStylePr>
  </w:style>
  <w:style w:type="table" w:styleId="193">
    <w:name w:val="Medium List 2"/>
    <w:basedOn w:val="12"/>
    <w:qFormat/>
    <w:uiPriority w:val="66"/>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single" w:color="000000" w:sz="24" w:space="0"/>
          <w:bottom w:val="nil"/>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nil"/>
          <w:bottom w:val="single" w:color="000000"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194">
    <w:name w:val="Medium List 2 Accent 1"/>
    <w:basedOn w:val="12"/>
    <w:qFormat/>
    <w:uiPriority w:val="66"/>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single" w:color="4F81BD" w:sz="24" w:space="0"/>
          <w:bottom w:val="nil"/>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nil"/>
          <w:bottom w:val="single" w:color="4F81B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195">
    <w:name w:val="Medium List 2 Accent 2"/>
    <w:basedOn w:val="12"/>
    <w:qFormat/>
    <w:uiPriority w:val="66"/>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single" w:color="C0504D" w:sz="24" w:space="0"/>
          <w:bottom w:val="nil"/>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nil"/>
          <w:bottom w:val="single" w:color="C0504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196">
    <w:name w:val="Medium List 2 Accent 3"/>
    <w:basedOn w:val="12"/>
    <w:qFormat/>
    <w:uiPriority w:val="66"/>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tblBorders>
    </w:tblPr>
    <w:tblStylePr w:type="firstRow">
      <w:rPr>
        <w:sz w:val="24"/>
        <w:szCs w:val="24"/>
      </w:rPr>
      <w:tblPr/>
      <w:tcPr>
        <w:tcBorders>
          <w:top w:val="nil"/>
          <w:left w:val="single" w:color="9BBB59" w:sz="24" w:space="0"/>
          <w:bottom w:val="nil"/>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nil"/>
          <w:bottom w:val="single" w:color="9BBB59"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197">
    <w:name w:val="Medium List 2 Accent 4"/>
    <w:basedOn w:val="12"/>
    <w:qFormat/>
    <w:uiPriority w:val="66"/>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tblBorders>
    </w:tblPr>
    <w:tblStylePr w:type="firstRow">
      <w:rPr>
        <w:sz w:val="24"/>
        <w:szCs w:val="24"/>
      </w:rPr>
      <w:tblPr/>
      <w:tcPr>
        <w:tcBorders>
          <w:top w:val="nil"/>
          <w:left w:val="single" w:color="8064A2" w:sz="24" w:space="0"/>
          <w:bottom w:val="nil"/>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nil"/>
          <w:bottom w:val="single" w:color="8064A2"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198">
    <w:name w:val="Medium List 2 Accent 5"/>
    <w:basedOn w:val="12"/>
    <w:qFormat/>
    <w:uiPriority w:val="66"/>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tblBorders>
    </w:tblPr>
    <w:tblStylePr w:type="firstRow">
      <w:rPr>
        <w:sz w:val="24"/>
        <w:szCs w:val="24"/>
      </w:rPr>
      <w:tblPr/>
      <w:tcPr>
        <w:tcBorders>
          <w:top w:val="nil"/>
          <w:left w:val="single" w:color="4BACC6" w:sz="24" w:space="0"/>
          <w:bottom w:val="nil"/>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nil"/>
          <w:bottom w:val="single" w:color="4BACC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199">
    <w:name w:val="Medium List 2 Accent 6"/>
    <w:basedOn w:val="12"/>
    <w:qFormat/>
    <w:uiPriority w:val="66"/>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tblBorders>
    </w:tblPr>
    <w:tblStylePr w:type="firstRow">
      <w:rPr>
        <w:sz w:val="24"/>
        <w:szCs w:val="24"/>
      </w:rPr>
      <w:tblPr/>
      <w:tcPr>
        <w:tcBorders>
          <w:top w:val="nil"/>
          <w:left w:val="single" w:color="F79646" w:sz="24" w:space="0"/>
          <w:bottom w:val="nil"/>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nil"/>
          <w:bottom w:val="single" w:color="F7964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200">
    <w:name w:val="Medium Grid 1"/>
    <w:basedOn w:val="12"/>
    <w:qFormat/>
    <w:uiPriority w:val="67"/>
    <w:tblPr>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201">
    <w:name w:val="Medium Grid 1 Accent 1"/>
    <w:basedOn w:val="12"/>
    <w:qFormat/>
    <w:uiPriority w:val="67"/>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202">
    <w:name w:val="Medium Grid 1 Accent 2"/>
    <w:basedOn w:val="12"/>
    <w:qFormat/>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203">
    <w:name w:val="Medium Grid 1 Accent 3"/>
    <w:basedOn w:val="12"/>
    <w:qFormat/>
    <w:uiPriority w:val="67"/>
    <w:tblPr>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204">
    <w:name w:val="Medium Grid 1 Accent 4"/>
    <w:basedOn w:val="12"/>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205">
    <w:name w:val="Medium Grid 1 Accent 5"/>
    <w:basedOn w:val="12"/>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206">
    <w:name w:val="Medium Grid 1 Accent 6"/>
    <w:basedOn w:val="12"/>
    <w:qFormat/>
    <w:uiPriority w:val="67"/>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Pr>
    <w:tcPr>
      <w:shd w:val="clear" w:color="auto" w:fill="FDE4D0"/>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07">
    <w:name w:val="Medium Grid 2"/>
    <w:basedOn w:val="12"/>
    <w:qFormat/>
    <w:uiPriority w:val="68"/>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insideV w:val="single" w:sz="6" w:space="0"/>
        </w:tcBorders>
        <w:shd w:val="clear" w:color="auto" w:fill="808080"/>
      </w:tcPr>
    </w:tblStylePr>
    <w:tblStylePr w:type="nwCell">
      <w:tblPr/>
      <w:tcPr>
        <w:shd w:val="clear" w:color="auto" w:fill="FFFFFF"/>
      </w:tcPr>
    </w:tblStylePr>
  </w:style>
  <w:style w:type="table" w:styleId="208">
    <w:name w:val="Medium Grid 2 Accent 1"/>
    <w:basedOn w:val="12"/>
    <w:qFormat/>
    <w:uiPriority w:val="68"/>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insideV w:val="single" w:sz="6" w:space="0"/>
        </w:tcBorders>
        <w:shd w:val="clear" w:color="auto" w:fill="A7BFDE"/>
      </w:tcPr>
    </w:tblStylePr>
    <w:tblStylePr w:type="nwCell">
      <w:tblPr/>
      <w:tcPr>
        <w:shd w:val="clear" w:color="auto" w:fill="FFFFFF"/>
      </w:tcPr>
    </w:tblStylePr>
  </w:style>
  <w:style w:type="table" w:styleId="209">
    <w:name w:val="Medium Grid 2 Accent 2"/>
    <w:basedOn w:val="12"/>
    <w:qFormat/>
    <w:uiPriority w:val="68"/>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insideV w:val="single" w:sz="6" w:space="0"/>
        </w:tcBorders>
        <w:shd w:val="clear" w:color="auto" w:fill="DFA7A6"/>
      </w:tcPr>
    </w:tblStylePr>
    <w:tblStylePr w:type="nwCell">
      <w:tblPr/>
      <w:tcPr>
        <w:shd w:val="clear" w:color="auto" w:fill="FFFFFF"/>
      </w:tcPr>
    </w:tblStylePr>
  </w:style>
  <w:style w:type="table" w:styleId="210">
    <w:name w:val="Medium Grid 2 Accent 3"/>
    <w:basedOn w:val="12"/>
    <w:qFormat/>
    <w:uiPriority w:val="68"/>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insideV w:val="single" w:sz="6" w:space="0"/>
        </w:tcBorders>
        <w:shd w:val="clear" w:color="auto" w:fill="CDDDAC"/>
      </w:tcPr>
    </w:tblStylePr>
    <w:tblStylePr w:type="nwCell">
      <w:tblPr/>
      <w:tcPr>
        <w:shd w:val="clear" w:color="auto" w:fill="FFFFFF"/>
      </w:tcPr>
    </w:tblStylePr>
  </w:style>
  <w:style w:type="table" w:styleId="211">
    <w:name w:val="Medium Grid 2 Accent 4"/>
    <w:basedOn w:val="12"/>
    <w:qFormat/>
    <w:uiPriority w:val="68"/>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insideV w:val="single" w:sz="6" w:space="0"/>
        </w:tcBorders>
        <w:shd w:val="clear" w:color="auto" w:fill="BFB1D0"/>
      </w:tcPr>
    </w:tblStylePr>
    <w:tblStylePr w:type="nwCell">
      <w:tblPr/>
      <w:tcPr>
        <w:shd w:val="clear" w:color="auto" w:fill="FFFFFF"/>
      </w:tcPr>
    </w:tblStylePr>
  </w:style>
  <w:style w:type="table" w:styleId="212">
    <w:name w:val="Medium Grid 2 Accent 5"/>
    <w:basedOn w:val="12"/>
    <w:qFormat/>
    <w:uiPriority w:val="68"/>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insideV w:val="single" w:sz="6" w:space="0"/>
        </w:tcBorders>
        <w:shd w:val="clear" w:color="auto" w:fill="A5D5E2"/>
      </w:tcPr>
    </w:tblStylePr>
    <w:tblStylePr w:type="nwCell">
      <w:tblPr/>
      <w:tcPr>
        <w:shd w:val="clear" w:color="auto" w:fill="FFFFFF"/>
      </w:tcPr>
    </w:tblStylePr>
  </w:style>
  <w:style w:type="table" w:styleId="213">
    <w:name w:val="Medium Grid 2 Accent 6"/>
    <w:basedOn w:val="12"/>
    <w:qFormat/>
    <w:uiPriority w:val="68"/>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insideV w:val="single" w:sz="6" w:space="0"/>
        </w:tcBorders>
        <w:shd w:val="clear" w:color="auto" w:fill="FBCAA2"/>
      </w:tcPr>
    </w:tblStylePr>
    <w:tblStylePr w:type="nwCell">
      <w:tblPr/>
      <w:tcPr>
        <w:shd w:val="clear" w:color="auto" w:fill="FFFFFF"/>
      </w:tcPr>
    </w:tblStylePr>
  </w:style>
  <w:style w:type="table" w:styleId="214">
    <w:name w:val="Medium Grid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C0C0C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000000"/>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80808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808080"/>
      </w:tcPr>
    </w:tblStylePr>
  </w:style>
  <w:style w:type="table" w:styleId="215">
    <w:name w:val="Medium Grid 3 Accent 1"/>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F81B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7BFDE"/>
      </w:tcPr>
    </w:tblStylePr>
  </w:style>
  <w:style w:type="table" w:styleId="216">
    <w:name w:val="Medium Grid 3 Accent 2"/>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C0504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DFA7A6"/>
      </w:tcPr>
    </w:tblStylePr>
  </w:style>
  <w:style w:type="table" w:styleId="217">
    <w:name w:val="Medium Grid 3 Accent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9BBB59"/>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CDDDAC"/>
      </w:tcPr>
    </w:tblStylePr>
  </w:style>
  <w:style w:type="table" w:styleId="218">
    <w:name w:val="Medium Grid 3 Accent 4"/>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8064A2"/>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BFB1D0"/>
      </w:tcPr>
    </w:tblStylePr>
  </w:style>
  <w:style w:type="table" w:styleId="219">
    <w:name w:val="Medium Grid 3 Accent 5"/>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BACC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5D5E2"/>
      </w:tcPr>
    </w:tblStylePr>
  </w:style>
  <w:style w:type="table" w:styleId="220">
    <w:name w:val="Medium Grid 3 Accent 6"/>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7964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BCAA2"/>
      </w:tcPr>
    </w:tblStylePr>
  </w:style>
  <w:style w:type="table" w:styleId="221">
    <w:name w:val="Dark List"/>
    <w:basedOn w:val="12"/>
    <w:qFormat/>
    <w:uiPriority w:val="70"/>
    <w:rPr>
      <w:color w:val="FFFFFF"/>
    </w:rPr>
    <w:tblPr>
      <w:tblStyleRowBandSize w:val="1"/>
      <w:tblStyleColBandSize w:val="1"/>
    </w:tblPr>
    <w:tcPr>
      <w:shd w:val="clear" w:color="auto" w:fill="000000"/>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nil"/>
          <w:bottom w:val="single" w:color="FFFFFF" w:sz="18" w:space="0"/>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222">
    <w:name w:val="Dark List Accent 1"/>
    <w:basedOn w:val="12"/>
    <w:qFormat/>
    <w:uiPriority w:val="70"/>
    <w:rPr>
      <w:color w:val="FFFFFF"/>
    </w:rPr>
    <w:tblPr>
      <w:tblStyleRowBandSize w:val="1"/>
      <w:tblStyleColBandSize w:val="1"/>
    </w:tblPr>
    <w:tcPr>
      <w:shd w:val="clear" w:color="auto" w:fill="4F81B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nil"/>
          <w:bottom w:val="single" w:color="FFFFFF" w:sz="18" w:space="0"/>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23">
    <w:name w:val="Dark List Accent 2"/>
    <w:basedOn w:val="12"/>
    <w:qFormat/>
    <w:uiPriority w:val="70"/>
    <w:rPr>
      <w:color w:val="FFFFFF"/>
    </w:rPr>
    <w:tblPr>
      <w:tblStyleRowBandSize w:val="1"/>
      <w:tblStyleColBandSize w:val="1"/>
    </w:tblPr>
    <w:tcPr>
      <w:shd w:val="clear" w:color="auto" w:fill="C0504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nil"/>
          <w:bottom w:val="single" w:color="FFFFFF" w:sz="18" w:space="0"/>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224">
    <w:name w:val="Dark List Accent 3"/>
    <w:basedOn w:val="12"/>
    <w:qFormat/>
    <w:uiPriority w:val="70"/>
    <w:rPr>
      <w:color w:val="FFFFFF"/>
    </w:rPr>
    <w:tblPr>
      <w:tblStyleRowBandSize w:val="1"/>
      <w:tblStyleColBandSize w:val="1"/>
    </w:tblPr>
    <w:tcPr>
      <w:shd w:val="clear" w:color="auto" w:fill="9BBB59"/>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nil"/>
          <w:bottom w:val="single" w:color="FFFFFF" w:sz="18" w:space="0"/>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225">
    <w:name w:val="Dark List Accent 4"/>
    <w:basedOn w:val="12"/>
    <w:qFormat/>
    <w:uiPriority w:val="70"/>
    <w:rPr>
      <w:color w:val="FFFFFF"/>
    </w:rPr>
    <w:tblPr>
      <w:tblStyleRowBandSize w:val="1"/>
      <w:tblStyleColBandSize w:val="1"/>
    </w:tblPr>
    <w:tcPr>
      <w:shd w:val="clear" w:color="auto" w:fill="8064A2"/>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nil"/>
          <w:bottom w:val="single" w:color="FFFFFF" w:sz="18" w:space="0"/>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226">
    <w:name w:val="Dark List Accent 5"/>
    <w:basedOn w:val="12"/>
    <w:qFormat/>
    <w:uiPriority w:val="70"/>
    <w:rPr>
      <w:color w:val="FFFFFF"/>
    </w:rPr>
    <w:tblPr>
      <w:tblStyleRowBandSize w:val="1"/>
      <w:tblStyleColBandSize w:val="1"/>
    </w:tblPr>
    <w:tcPr>
      <w:shd w:val="clear" w:color="auto" w:fill="4BACC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nil"/>
          <w:bottom w:val="single" w:color="FFFFFF" w:sz="18" w:space="0"/>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227">
    <w:name w:val="Dark List Accent 6"/>
    <w:basedOn w:val="12"/>
    <w:qFormat/>
    <w:uiPriority w:val="70"/>
    <w:rPr>
      <w:color w:val="FFFFFF"/>
    </w:rPr>
    <w:tblPr>
      <w:tblStyleRowBandSize w:val="1"/>
      <w:tblStyleColBandSize w:val="1"/>
    </w:tblPr>
    <w:tcPr>
      <w:shd w:val="clear" w:color="auto" w:fill="F7964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nil"/>
          <w:bottom w:val="single" w:color="FFFFFF" w:sz="18" w:space="0"/>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228">
    <w:name w:val="Colorful Shading"/>
    <w:basedOn w:val="12"/>
    <w:qFormat/>
    <w:uiPriority w:val="71"/>
    <w:rPr>
      <w:color w:val="000000"/>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Pr>
    <w:tcPr>
      <w:shd w:val="clear" w:color="auto" w:fill="E6E6E6"/>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229">
    <w:name w:val="Colorful Shading Accent 1"/>
    <w:basedOn w:val="12"/>
    <w:qFormat/>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C4C74"/>
      </w:tcPr>
    </w:tblStylePr>
    <w:tblStylePr w:type="firstCol">
      <w:rPr>
        <w:color w:val="FFFFFF"/>
      </w:rPr>
      <w:tblPr/>
      <w:tcPr>
        <w:tcBorders>
          <w:top w:val="nil"/>
          <w:left w:val="nil"/>
          <w:bottom w:val="nil"/>
          <w:right w:val="nil"/>
          <w:insideH w:val="single" w:sz="4" w:space="0"/>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0">
    <w:name w:val="Colorful Shading Accent 2"/>
    <w:basedOn w:val="12"/>
    <w:qFormat/>
    <w:uiPriority w:val="71"/>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231">
    <w:name w:val="Colorful Shading Accent 3"/>
    <w:basedOn w:val="12"/>
    <w:qFormat/>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single" w:color="8064A2"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232">
    <w:name w:val="Colorful Shading Accent 4"/>
    <w:basedOn w:val="12"/>
    <w:qFormat/>
    <w:uiPriority w:val="71"/>
    <w:rPr>
      <w:color w:val="000000"/>
    </w:rPr>
    <w:tblPr>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Pr>
    <w:tcPr>
      <w:shd w:val="clear" w:color="auto" w:fill="F2EFF6"/>
    </w:tcPr>
    <w:tblStylePr w:type="firstRow">
      <w:rPr>
        <w:b/>
        <w:bCs/>
      </w:rPr>
      <w:tblPr/>
      <w:tcPr>
        <w:tcBorders>
          <w:top w:val="nil"/>
          <w:left w:val="single" w:color="9BBB59"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B62"/>
      </w:tcPr>
    </w:tblStylePr>
    <w:tblStylePr w:type="firstCol">
      <w:rPr>
        <w:color w:val="FFFFFF"/>
      </w:rPr>
      <w:tblPr/>
      <w:tcPr>
        <w:tcBorders>
          <w:top w:val="nil"/>
          <w:left w:val="nil"/>
          <w:bottom w:val="nil"/>
          <w:right w:val="nil"/>
          <w:insideH w:val="single" w:sz="4" w:space="0"/>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233">
    <w:name w:val="Colorful Shading Accent 5"/>
    <w:basedOn w:val="12"/>
    <w:qFormat/>
    <w:uiPriority w:val="71"/>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Pr>
    <w:tcPr>
      <w:shd w:val="clear" w:color="auto" w:fill="EDF6F9"/>
    </w:tcPr>
    <w:tblStylePr w:type="firstRow">
      <w:rPr>
        <w:b/>
        <w:bCs/>
      </w:rPr>
      <w:tblPr/>
      <w:tcPr>
        <w:tcBorders>
          <w:top w:val="nil"/>
          <w:left w:val="single" w:color="F7964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234">
    <w:name w:val="Colorful Shading Accent 6"/>
    <w:basedOn w:val="12"/>
    <w:qFormat/>
    <w:uiPriority w:val="71"/>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single" w:color="4BACC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8"/>
      </w:tcPr>
    </w:tblStylePr>
    <w:tblStylePr w:type="firstCol">
      <w:rPr>
        <w:color w:val="FFFFFF"/>
      </w:rPr>
      <w:tblPr/>
      <w:tcPr>
        <w:tcBorders>
          <w:top w:val="nil"/>
          <w:left w:val="nil"/>
          <w:bottom w:val="nil"/>
          <w:right w:val="nil"/>
          <w:insideH w:val="single" w:sz="4" w:space="0"/>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235">
    <w:name w:val="Colorful List"/>
    <w:basedOn w:val="12"/>
    <w:qFormat/>
    <w:uiPriority w:val="72"/>
    <w:rPr>
      <w:color w:val="000000"/>
    </w:rPr>
    <w:tblPr>
      <w:tblStyleRowBandSize w:val="1"/>
      <w:tblStyleColBandSize w:val="1"/>
    </w:tblPr>
    <w:tcPr>
      <w:shd w:val="clear" w:color="auto" w:fill="E6E6E6"/>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236">
    <w:name w:val="Colorful List Accent 1"/>
    <w:basedOn w:val="12"/>
    <w:qFormat/>
    <w:uiPriority w:val="72"/>
    <w:rPr>
      <w:color w:val="000000"/>
    </w:rPr>
    <w:tblPr>
      <w:tblStyleRowBandSize w:val="1"/>
      <w:tblStyleColBandSize w:val="1"/>
    </w:tblPr>
    <w:tcPr>
      <w:shd w:val="clear" w:color="auto" w:fill="EDF2F8"/>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37">
    <w:name w:val="Colorful List Accent 2"/>
    <w:basedOn w:val="12"/>
    <w:qFormat/>
    <w:uiPriority w:val="72"/>
    <w:rPr>
      <w:color w:val="000000"/>
    </w:rPr>
    <w:tblPr>
      <w:tblStyleRowBandSize w:val="1"/>
      <w:tblStyleColBandSize w:val="1"/>
    </w:tblPr>
    <w:tcPr>
      <w:shd w:val="clear" w:color="auto" w:fill="F8EDED"/>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238">
    <w:name w:val="Colorful List Accent 3"/>
    <w:basedOn w:val="12"/>
    <w:qFormat/>
    <w:uiPriority w:val="72"/>
    <w:rPr>
      <w:color w:val="000000"/>
    </w:rPr>
    <w:tblPr>
      <w:tblStyleRowBandSize w:val="1"/>
      <w:tblStyleColBandSize w:val="1"/>
    </w:tblPr>
    <w:tcPr>
      <w:shd w:val="clear" w:color="auto" w:fill="F5F8EE"/>
    </w:tcPr>
    <w:tblStylePr w:type="firstRow">
      <w:rPr>
        <w:b/>
        <w:bCs/>
        <w:color w:val="FFFFFF"/>
      </w:rPr>
      <w:tblPr/>
      <w:tcPr>
        <w:tcBorders>
          <w:left w:val="single" w:color="FFFFFF" w:sz="12" w:space="0"/>
        </w:tcBorders>
        <w:shd w:val="clear" w:color="auto" w:fill="664E82"/>
      </w:tcPr>
    </w:tblStylePr>
    <w:tblStylePr w:type="lastRow">
      <w:rPr>
        <w:b/>
        <w:bCs/>
        <w:color w:val="664E82"/>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239">
    <w:name w:val="Colorful List Accent 4"/>
    <w:basedOn w:val="12"/>
    <w:qFormat/>
    <w:uiPriority w:val="72"/>
    <w:rPr>
      <w:color w:val="000000"/>
    </w:rPr>
    <w:tblPr>
      <w:tblStyleRowBandSize w:val="1"/>
      <w:tblStyleColBandSize w:val="1"/>
    </w:tblPr>
    <w:tcPr>
      <w:shd w:val="clear" w:color="auto" w:fill="F2EFF6"/>
    </w:tcPr>
    <w:tblStylePr w:type="firstRow">
      <w:rPr>
        <w:b/>
        <w:bCs/>
        <w:color w:val="FFFFFF"/>
      </w:rPr>
      <w:tblPr/>
      <w:tcPr>
        <w:tcBorders>
          <w:left w:val="single" w:color="FFFFFF" w:sz="12" w:space="0"/>
        </w:tcBorders>
        <w:shd w:val="clear" w:color="auto" w:fill="7E9C40"/>
      </w:tcPr>
    </w:tblStylePr>
    <w:tblStylePr w:type="lastRow">
      <w:rPr>
        <w:b/>
        <w:bCs/>
        <w:color w:val="7E9C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240">
    <w:name w:val="Colorful List Accent 5"/>
    <w:basedOn w:val="12"/>
    <w:qFormat/>
    <w:uiPriority w:val="72"/>
    <w:rPr>
      <w:color w:val="000000"/>
    </w:rPr>
    <w:tblPr>
      <w:tblStyleRowBandSize w:val="1"/>
      <w:tblStyleColBandSize w:val="1"/>
    </w:tblPr>
    <w:tcPr>
      <w:shd w:val="clear" w:color="auto" w:fill="EDF6F9"/>
    </w:tcPr>
    <w:tblStylePr w:type="firstRow">
      <w:rPr>
        <w:b/>
        <w:bCs/>
        <w:color w:val="FFFFFF"/>
      </w:rPr>
      <w:tblPr/>
      <w:tcPr>
        <w:tcBorders>
          <w:left w:val="single" w:color="FFFFFF" w:sz="12" w:space="0"/>
        </w:tcBorders>
        <w:shd w:val="clear" w:color="auto" w:fill="F2730A"/>
      </w:tcPr>
    </w:tblStylePr>
    <w:tblStylePr w:type="lastRow">
      <w:rPr>
        <w:b/>
        <w:bCs/>
        <w:color w:val="F2730A"/>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241">
    <w:name w:val="Colorful List Accent 6"/>
    <w:basedOn w:val="12"/>
    <w:qFormat/>
    <w:uiPriority w:val="72"/>
    <w:rPr>
      <w:color w:val="000000"/>
    </w:rPr>
    <w:tblPr>
      <w:tblStyleRowBandSize w:val="1"/>
      <w:tblStyleColBandSize w:val="1"/>
    </w:tblPr>
    <w:tcPr>
      <w:shd w:val="clear" w:color="auto" w:fill="FEF4EC"/>
    </w:tcPr>
    <w:tblStylePr w:type="firstRow">
      <w:rPr>
        <w:b/>
        <w:bCs/>
        <w:color w:val="FFFFFF"/>
      </w:rPr>
      <w:tblPr/>
      <w:tcPr>
        <w:tcBorders>
          <w:left w:val="single" w:color="FFFFFF" w:sz="12" w:space="0"/>
        </w:tcBorders>
        <w:shd w:val="clear" w:color="auto" w:fill="348DA5"/>
      </w:tcPr>
    </w:tblStylePr>
    <w:tblStylePr w:type="lastRow">
      <w:rPr>
        <w:b/>
        <w:bCs/>
        <w:color w:val="348DA5"/>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242">
    <w:name w:val="Colorful Grid"/>
    <w:basedOn w:val="12"/>
    <w:qFormat/>
    <w:uiPriority w:val="73"/>
    <w:rPr>
      <w:color w:val="000000"/>
    </w:rPr>
    <w:tblPr>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243">
    <w:name w:val="Colorful Grid Accent 1"/>
    <w:basedOn w:val="12"/>
    <w:qFormat/>
    <w:uiPriority w:val="73"/>
    <w:rPr>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44">
    <w:name w:val="Colorful Grid Accent 2"/>
    <w:basedOn w:val="12"/>
    <w:qFormat/>
    <w:uiPriority w:val="73"/>
    <w:rPr>
      <w:color w:val="000000"/>
    </w:rPr>
    <w:tblPr>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245">
    <w:name w:val="Colorful Grid Accent 3"/>
    <w:basedOn w:val="12"/>
    <w:qFormat/>
    <w:uiPriority w:val="73"/>
    <w:rPr>
      <w:color w:val="000000"/>
    </w:rPr>
    <w:tblPr>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246">
    <w:name w:val="Colorful Grid Accent 4"/>
    <w:basedOn w:val="12"/>
    <w:qFormat/>
    <w:uiPriority w:val="73"/>
    <w:rPr>
      <w:color w:val="000000"/>
    </w:rPr>
    <w:tblPr>
      <w:tblBorders>
        <w:insideH w:val="single" w:color="FFFFFF" w:sz="4" w:space="0"/>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247">
    <w:name w:val="Colorful Grid Accent 5"/>
    <w:basedOn w:val="12"/>
    <w:qFormat/>
    <w:uiPriority w:val="73"/>
    <w:rPr>
      <w:color w:val="000000"/>
    </w:rPr>
    <w:tblPr>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248">
    <w:name w:val="Colorful Grid Accent 6"/>
    <w:basedOn w:val="12"/>
    <w:qFormat/>
    <w:uiPriority w:val="73"/>
    <w:rPr>
      <w:color w:val="000000"/>
    </w:rPr>
    <w:tblPr>
      <w:tblBorders>
        <w:insideH w:val="single" w:color="FFFFFF" w:sz="4" w:space="0"/>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Office_11.2.0.10323_F1E327BC-269C-435d-A152-05C5408002CA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2021-10-22T06:21:00Z</dcterms:created>
  <dc:creator>steve</dc:creator>
  <cp:lastModifiedBy>steve</cp:lastModifiedBy>
  <dcterms:modified xsi:type="dcterms:W3CDTF">2021-10-22T07:18:17Z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1033-11.2.0.10323</vt:lpwstr>
  </property>
  <property fmtid="{D5CDD505-2E9C-101B-9397-08002B2CF9AE}" pid="3" name="ICV">
    <vt:lpwstr>00C131B2944747A88367DF46D3CB2489</vt:lpwstr>
  </property>
</Properties>
</file>